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left="2"/>
        <w:rPr>
          <w:rFonts w:ascii="Times New Roman"/>
          <w:sz w:val="20"/>
        </w:rPr>
      </w:pPr>
      <w:r>
        <w:pict>
          <v:group id="_x0000_s1026" o:spid="_x0000_s1026" o:spt="203" style="position:absolute;left:0pt;margin-left:0pt;margin-top:0pt;height:201.1pt;width:720pt;mso-position-horizontal-relative:page;mso-position-vertical-relative:page;z-index:-252808192;mso-width-relative:page;mso-height-relative:page;" coordsize="14400,4022">
            <o:lock v:ext="edit"/>
            <v:shape id="_x0000_s1027" o:spid="_x0000_s1027" o:spt="75" type="#_x0000_t75" style="position:absolute;left:0;top:0;height:4022;width:14400;" filled="f" stroked="f" coordsize="21600,21600">
              <v:path/>
              <v:fill on="f" focussize="0,0"/>
              <v:stroke on="f"/>
              <v:imagedata r:id="rId4" o:title=""/>
              <o:lock v:ext="edit" aspectratio="t"/>
            </v:shape>
            <v:shape id="_x0000_s1028" o:spid="_x0000_s1028" o:spt="202" type="#_x0000_t202" style="position:absolute;left:0;top:0;height:4022;width:14400;" filled="f" stroked="f" coordsize="21600,21600">
              <v:path/>
              <v:fill on="f" focussize="0,0"/>
              <v:stroke on="f" joinstyle="miter"/>
              <v:imagedata o:title=""/>
              <o:lock v:ext="edit"/>
              <v:textbox inset="0mm,0mm,0mm,0mm">
                <w:txbxContent>
                  <w:p>
                    <w:pPr>
                      <w:spacing w:before="0" w:line="240" w:lineRule="auto"/>
                      <w:rPr>
                        <w:rFonts w:ascii="Times New Roman"/>
                        <w:sz w:val="84"/>
                      </w:rPr>
                    </w:pPr>
                  </w:p>
                  <w:p>
                    <w:pPr>
                      <w:spacing w:before="0" w:line="240" w:lineRule="auto"/>
                      <w:rPr>
                        <w:rFonts w:ascii="Times New Roman"/>
                        <w:sz w:val="84"/>
                      </w:rPr>
                    </w:pPr>
                  </w:p>
                  <w:p>
                    <w:pPr>
                      <w:spacing w:before="7" w:line="240" w:lineRule="auto"/>
                      <w:rPr>
                        <w:rFonts w:ascii="Times New Roman"/>
                        <w:sz w:val="72"/>
                      </w:rPr>
                    </w:pPr>
                  </w:p>
                  <w:p>
                    <w:pPr>
                      <w:spacing w:before="0" w:line="1010" w:lineRule="exact"/>
                      <w:ind w:left="1759" w:right="1362" w:firstLine="0"/>
                      <w:jc w:val="center"/>
                      <w:rPr>
                        <w:b/>
                        <w:sz w:val="60"/>
                      </w:rPr>
                    </w:pPr>
                    <w:r>
                      <w:rPr>
                        <w:b/>
                        <w:color w:val="FFFFFF"/>
                        <w:sz w:val="60"/>
                      </w:rPr>
                      <w:t>中国战略</w:t>
                    </w:r>
                    <w:r>
                      <w:rPr>
                        <w:b/>
                        <w:color w:val="FDC200"/>
                        <w:sz w:val="84"/>
                      </w:rPr>
                      <w:t>新兴产业</w:t>
                    </w:r>
                    <w:r>
                      <w:rPr>
                        <w:b/>
                        <w:color w:val="FFFFFF"/>
                        <w:sz w:val="60"/>
                      </w:rPr>
                      <w:t>领军人才培养计划</w:t>
                    </w:r>
                  </w:p>
                  <w:p>
                    <w:pPr>
                      <w:spacing w:before="0" w:line="199" w:lineRule="exact"/>
                      <w:ind w:left="5553" w:right="0" w:firstLine="0"/>
                      <w:jc w:val="left"/>
                      <w:rPr>
                        <w:rFonts w:ascii="Tahoma"/>
                        <w:sz w:val="22"/>
                      </w:rPr>
                    </w:pPr>
                    <w:r>
                      <w:rPr>
                        <w:rFonts w:ascii="Tahoma"/>
                        <w:color w:val="FFFFFF"/>
                        <w:sz w:val="22"/>
                      </w:rPr>
                      <w:t>China's Strategic Emerging Industries Leading Talents Training Plan</w:t>
                    </w:r>
                  </w:p>
                </w:txbxContent>
              </v:textbox>
            </v:shape>
          </v:group>
        </w:pict>
      </w:r>
      <w:r>
        <w:pict>
          <v:group id="_x0000_s1029" o:spid="_x0000_s1029" o:spt="203" style="position:absolute;left:0pt;margin-left:0pt;margin-top:228.35pt;height:176.65pt;width:720pt;mso-position-horizontal-relative:page;mso-position-vertical-relative:page;z-index:-252806144;mso-width-relative:page;mso-height-relative:page;" coordorigin="0,4567" coordsize="14400,3533">
            <o:lock v:ext="edit"/>
            <v:shape id="_x0000_s1030" o:spid="_x0000_s1030" o:spt="75" type="#_x0000_t75" style="position:absolute;left:0;top:5327;height:2773;width:14400;" filled="f" stroked="f" coordsize="21600,21600">
              <v:path/>
              <v:fill on="f" focussize="0,0"/>
              <v:stroke on="f"/>
              <v:imagedata r:id="rId5" o:title=""/>
              <o:lock v:ext="edit" aspectratio="t"/>
            </v:shape>
            <v:shape id="_x0000_s1031" o:spid="_x0000_s1031" o:spt="75" type="#_x0000_t75" style="position:absolute;left:0;top:4742;height:567;width:2284;" filled="f" stroked="f" coordsize="21600,21600">
              <v:path/>
              <v:fill on="f" focussize="0,0"/>
              <v:stroke on="f"/>
              <v:imagedata r:id="rId6" o:title=""/>
              <o:lock v:ext="edit" aspectratio="t"/>
            </v:shape>
            <v:shape id="_x0000_s1032" o:spid="_x0000_s1032" o:spt="202" type="#_x0000_t202" style="position:absolute;left:0;top:4567;height:3533;width:14400;" filled="f" stroked="f" coordsize="21600,21600">
              <v:path/>
              <v:fill on="f" focussize="0,0"/>
              <v:stroke on="f" joinstyle="miter"/>
              <v:imagedata o:title=""/>
              <o:lock v:ext="edit"/>
              <v:textbox inset="0mm,0mm,0mm,0mm">
                <w:txbxContent>
                  <w:p>
                    <w:pPr>
                      <w:numPr>
                        <w:ilvl w:val="0"/>
                        <w:numId w:val="1"/>
                      </w:numPr>
                      <w:tabs>
                        <w:tab w:val="left" w:pos="4775"/>
                      </w:tabs>
                      <w:spacing w:before="1"/>
                      <w:ind w:left="4775" w:right="0" w:hanging="272"/>
                      <w:jc w:val="left"/>
                      <w:rPr>
                        <w:sz w:val="28"/>
                      </w:rPr>
                    </w:pPr>
                    <w:r>
                      <w:rPr>
                        <w:color w:val="C00000"/>
                        <w:spacing w:val="-1"/>
                        <w:sz w:val="28"/>
                      </w:rPr>
                      <w:t xml:space="preserve">培养具有 </w:t>
                    </w:r>
                    <w:r>
                      <w:rPr>
                        <w:b/>
                        <w:color w:val="C00000"/>
                        <w:spacing w:val="-4"/>
                        <w:sz w:val="28"/>
                      </w:rPr>
                      <w:t xml:space="preserve">全球视野、战略思维、紧跟国家步伐 </w:t>
                    </w:r>
                    <w:r>
                      <w:rPr>
                        <w:color w:val="C00000"/>
                        <w:sz w:val="28"/>
                      </w:rPr>
                      <w:t>的新兴产业领军人物</w:t>
                    </w:r>
                  </w:p>
                </w:txbxContent>
              </v:textbox>
            </v:shape>
          </v:group>
        </w:pict>
      </w:r>
      <w:r>
        <w:rPr>
          <w:rFonts w:ascii="Times New Roman"/>
          <w:sz w:val="20"/>
        </w:rPr>
        <w:drawing>
          <wp:inline distT="0" distB="0" distL="0" distR="0">
            <wp:extent cx="9011285" cy="5070475"/>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pic:cNvPicPr>
                      <a:picLocks noChangeAspect="1"/>
                    </pic:cNvPicPr>
                  </pic:nvPicPr>
                  <pic:blipFill>
                    <a:blip r:embed="rId7" cstate="print"/>
                    <a:stretch>
                      <a:fillRect/>
                    </a:stretch>
                  </pic:blipFill>
                  <pic:spPr>
                    <a:xfrm>
                      <a:off x="0" y="0"/>
                      <a:ext cx="9011661" cy="5070538"/>
                    </a:xfrm>
                    <a:prstGeom prst="rect">
                      <a:avLst/>
                    </a:prstGeom>
                  </pic:spPr>
                </pic:pic>
              </a:graphicData>
            </a:graphic>
          </wp:inline>
        </w:drawing>
      </w:r>
    </w:p>
    <w:p>
      <w:pPr>
        <w:spacing w:after="0"/>
        <w:rPr>
          <w:rFonts w:ascii="Times New Roman"/>
          <w:sz w:val="20"/>
        </w:rPr>
        <w:sectPr>
          <w:type w:val="continuous"/>
          <w:pgSz w:w="14400" w:h="8100" w:orient="landscape"/>
          <w:pgMar w:top="0" w:right="0" w:bottom="0" w:left="0" w:header="720" w:footer="720" w:gutter="0"/>
        </w:sectPr>
      </w:pPr>
    </w:p>
    <w:p>
      <w:pPr>
        <w:pStyle w:val="8"/>
        <w:spacing w:before="10"/>
        <w:rPr>
          <w:rFonts w:ascii="Times New Roman"/>
          <w:sz w:val="27"/>
        </w:rPr>
      </w:pPr>
      <w:r>
        <w:drawing>
          <wp:anchor distT="0" distB="0" distL="0" distR="0" simplePos="0" relativeHeight="250511360" behindDoc="1" locked="0" layoutInCell="1" allowOverlap="1">
            <wp:simplePos x="0" y="0"/>
            <wp:positionH relativeFrom="page">
              <wp:posOffset>1270</wp:posOffset>
            </wp:positionH>
            <wp:positionV relativeFrom="page">
              <wp:posOffset>0</wp:posOffset>
            </wp:positionV>
            <wp:extent cx="9141460" cy="5143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spacing w:before="38" w:after="15"/>
        <w:ind w:left="590" w:right="0" w:firstLine="0"/>
        <w:jc w:val="left"/>
        <w:rPr>
          <w:rFonts w:ascii="Tahoma" w:eastAsia="Tahoma"/>
          <w:sz w:val="22"/>
        </w:rPr>
      </w:pPr>
      <w:r>
        <w:drawing>
          <wp:anchor distT="0" distB="0" distL="0" distR="0" simplePos="0" relativeHeight="251664384" behindDoc="0" locked="0" layoutInCell="1" allowOverlap="1">
            <wp:simplePos x="0" y="0"/>
            <wp:positionH relativeFrom="page">
              <wp:posOffset>8271510</wp:posOffset>
            </wp:positionH>
            <wp:positionV relativeFrom="paragraph">
              <wp:posOffset>-200660</wp:posOffset>
            </wp:positionV>
            <wp:extent cx="732155" cy="54864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CE0D17"/>
          <w:position w:val="8"/>
          <w:sz w:val="48"/>
        </w:rPr>
        <w:t xml:space="preserve">项目背景 </w:t>
      </w:r>
      <w:r>
        <w:rPr>
          <w:rFonts w:ascii="Tahoma" w:eastAsia="Tahoma"/>
          <w:color w:val="CE0D17"/>
          <w:sz w:val="22"/>
        </w:rPr>
        <w:t>Project Background</w:t>
      </w:r>
    </w:p>
    <w:p>
      <w:pPr>
        <w:pStyle w:val="8"/>
        <w:spacing w:line="28" w:lineRule="exact"/>
        <w:ind w:left="963"/>
        <w:rPr>
          <w:rFonts w:ascii="Tahoma"/>
          <w:sz w:val="2"/>
        </w:rPr>
      </w:pPr>
      <w:r>
        <w:rPr>
          <w:rFonts w:ascii="Tahoma"/>
          <w:position w:val="0"/>
          <w:sz w:val="2"/>
        </w:rPr>
        <w:drawing>
          <wp:inline distT="0" distB="0" distL="0" distR="0">
            <wp:extent cx="2752090" cy="1778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9" cstate="print"/>
                    <a:stretch>
                      <a:fillRect/>
                    </a:stretch>
                  </pic:blipFill>
                  <pic:spPr>
                    <a:xfrm>
                      <a:off x="0" y="0"/>
                      <a:ext cx="2752482" cy="17907"/>
                    </a:xfrm>
                    <a:prstGeom prst="rect">
                      <a:avLst/>
                    </a:prstGeom>
                  </pic:spPr>
                </pic:pic>
              </a:graphicData>
            </a:graphic>
          </wp:inline>
        </w:drawing>
      </w:r>
    </w:p>
    <w:p>
      <w:pPr>
        <w:pStyle w:val="8"/>
        <w:rPr>
          <w:rFonts w:ascii="Tahoma"/>
          <w:sz w:val="65"/>
        </w:rPr>
      </w:pPr>
    </w:p>
    <w:p>
      <w:pPr>
        <w:spacing w:before="0" w:line="292" w:lineRule="auto"/>
        <w:ind w:left="1197" w:right="1199" w:firstLine="420"/>
        <w:jc w:val="both"/>
        <w:rPr>
          <w:sz w:val="22"/>
        </w:rPr>
      </w:pPr>
      <w:r>
        <w:pict>
          <v:group id="_x0000_s1033" o:spid="_x0000_s1033" o:spt="203" style="position:absolute;left:0pt;margin-left:38.15pt;margin-top:-14.65pt;height:303.1pt;width:635.3pt;mso-position-horizontal-relative:page;z-index:-252804096;mso-width-relative:page;mso-height-relative:page;" coordorigin="763,-293" coordsize="12706,6062">
            <o:lock v:ext="edit"/>
            <v:shape id="_x0000_s1034" o:spid="_x0000_s1034" o:spt="75" type="#_x0000_t75" style="position:absolute;left:763;top:-258;height:6027;width:12706;" filled="f" stroked="f" coordsize="21600,21600">
              <v:path/>
              <v:fill on="f" focussize="0,0"/>
              <v:stroke on="f"/>
              <v:imagedata r:id="rId10" o:title=""/>
              <o:lock v:ext="edit" aspectratio="t"/>
            </v:shape>
            <v:shape id="_x0000_s1035" o:spid="_x0000_s1035" style="position:absolute;left:856;top:-283;height:5838;width:12519;" fillcolor="#FFFFFF" filled="t" stroked="f" coordorigin="856,-283" coordsize="12519,5838" path="m13119,-283l1112,-283,1044,-274,983,-248,931,-208,891,-156,865,-95,856,-27,856,5299,865,5367,891,5428,931,5480,983,5520,1044,5546,1112,5555,13119,5555,13187,5546,13248,5520,13300,5480,13340,5428,13366,5367,13375,5299,13375,-27,13366,-95,13340,-156,13300,-208,13248,-248,13187,-274,13119,-283xe">
              <v:path arrowok="t"/>
              <v:fill on="t" focussize="0,0"/>
              <v:stroke on="f"/>
              <v:imagedata o:title=""/>
              <o:lock v:ext="edit"/>
            </v:shape>
            <v:shape id="_x0000_s1036" o:spid="_x0000_s1036" style="position:absolute;left:856;top:-283;height:5838;width:12519;" filled="f" stroked="t" coordorigin="856,-283" coordsize="12519,5838" path="m856,-27l865,-95,891,-156,931,-208,983,-248,1044,-274,1112,-283,13119,-283,13187,-274,13248,-248,13300,-208,13340,-156,13366,-95,13375,-27,13375,5299,13366,5367,13340,5428,13300,5480,13248,5520,13187,5546,13119,5555,1112,5555,1044,5546,983,5520,931,5480,891,5428,865,5367,856,5299,856,-27xe">
              <v:path arrowok="t"/>
              <v:fill on="f" focussize="0,0"/>
              <v:stroke weight="1pt" color="#C00000"/>
              <v:imagedata o:title=""/>
              <o:lock v:ext="edit"/>
            </v:shape>
            <v:shape id="_x0000_s1037" o:spid="_x0000_s1037" o:spt="75" type="#_x0000_t75" style="position:absolute;left:869;top:1598;height:3840;width:12480;" filled="f" stroked="f" coordsize="21600,21600">
              <v:path/>
              <v:fill on="f" focussize="0,0"/>
              <v:stroke on="f"/>
              <v:imagedata r:id="rId4" o:title=""/>
              <o:lock v:ext="edit" aspectratio="t"/>
            </v:shape>
          </v:group>
        </w:pict>
      </w:r>
      <w:r>
        <w:rPr>
          <w:color w:val="C00000"/>
          <w:sz w:val="22"/>
        </w:rPr>
        <w:t>习近平总书记在党的十九大报告中指出了深化供给侧结构性改革， 加快建设创新型国家。党中央、国务院先后出台了“ 十二五” 、“ 十三五” 国家战略性新兴产业发展规划等一系列文件， 每年由国家战略性新兴产业部际联席会议召集人、国家发改委主任主持召开的28 部委部际联席会议对每年的战略性新兴产业发展作出重大部署。</w:t>
      </w:r>
    </w:p>
    <w:p>
      <w:pPr>
        <w:pStyle w:val="8"/>
        <w:rPr>
          <w:sz w:val="20"/>
        </w:rPr>
      </w:pPr>
    </w:p>
    <w:p>
      <w:pPr>
        <w:pStyle w:val="8"/>
        <w:spacing w:before="2"/>
        <w:rPr>
          <w:sz w:val="20"/>
        </w:rPr>
      </w:pPr>
    </w:p>
    <w:p>
      <w:pPr>
        <w:spacing w:before="71" w:line="448" w:lineRule="auto"/>
        <w:ind w:left="1156" w:right="1456" w:firstLine="398"/>
        <w:jc w:val="left"/>
        <w:rPr>
          <w:sz w:val="20"/>
        </w:rPr>
      </w:pPr>
      <w:r>
        <w:rPr>
          <w:color w:val="FFFFFF"/>
          <w:spacing w:val="-1"/>
          <w:w w:val="95"/>
          <w:sz w:val="20"/>
        </w:rPr>
        <w:t xml:space="preserve">战略性新兴产业，是全球经济竞争的主战场，是我国经济实现全球引领的主阵地，代表了新一轮科技革命和产业变革的方向，是培     </w:t>
      </w:r>
      <w:r>
        <w:rPr>
          <w:color w:val="FFFFFF"/>
          <w:sz w:val="20"/>
        </w:rPr>
        <w:t>育发展新动能、获取未来竞争新优势的关键所在，中央和地方已将战略性新兴产业作为产业发展的主旋律。</w:t>
      </w:r>
    </w:p>
    <w:p>
      <w:pPr>
        <w:spacing w:before="2" w:line="448" w:lineRule="auto"/>
        <w:ind w:left="1156" w:right="1311" w:firstLine="302"/>
        <w:jc w:val="both"/>
        <w:rPr>
          <w:sz w:val="20"/>
        </w:rPr>
      </w:pPr>
      <w:r>
        <w:rPr>
          <w:color w:val="FFFFFF"/>
          <w:sz w:val="20"/>
        </w:rPr>
        <w:t>《中国战略新兴产业》杂志社为贯彻落实《“十三五”国家战略性新兴产业发展计划》，积极推动、完善以企业为主体的技术创新体系，突破一批关键核心技术;加强高层次和高技能人才的培养，优化资源配置，培育新动能，提升创新能力，加快发展壮大战略性新兴产业，推动经济高质量发展。把握时代发展方向，紧跟国家政策，构建“亲”“清”新型政商关系, 呼唤具有新视野、新思维、新格局的现代企业家，呼唤行业领跑、全球领先的创新型领军企业，来引领我国新兴产业跨越式发展，将组织开展“中国战略新兴产业领军人才培养计划高级研修班”（简称“战新人才计划”）。</w:t>
      </w:r>
    </w:p>
    <w:p>
      <w:pPr>
        <w:spacing w:after="0" w:line="448" w:lineRule="auto"/>
        <w:jc w:val="both"/>
        <w:rPr>
          <w:sz w:val="20"/>
        </w:rPr>
        <w:sectPr>
          <w:pgSz w:w="14400" w:h="8100" w:orient="landscape"/>
          <w:pgMar w:top="0" w:right="0" w:bottom="280" w:left="0" w:header="720" w:footer="720" w:gutter="0"/>
        </w:sectPr>
      </w:pPr>
    </w:p>
    <w:p>
      <w:pPr>
        <w:pStyle w:val="8"/>
        <w:ind w:left="4"/>
        <w:rPr>
          <w:sz w:val="20"/>
        </w:rPr>
      </w:pPr>
      <w:r>
        <w:rPr>
          <w:sz w:val="20"/>
        </w:rPr>
        <w:drawing>
          <wp:inline distT="0" distB="0" distL="0" distR="0">
            <wp:extent cx="728345" cy="54546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8" cstate="print"/>
                    <a:stretch>
                      <a:fillRect/>
                    </a:stretch>
                  </pic:blipFill>
                  <pic:spPr>
                    <a:xfrm>
                      <a:off x="0" y="0"/>
                      <a:ext cx="728537" cy="546068"/>
                    </a:xfrm>
                    <a:prstGeom prst="rect">
                      <a:avLst/>
                    </a:prstGeom>
                  </pic:spPr>
                </pic:pic>
              </a:graphicData>
            </a:graphic>
          </wp:inline>
        </w:drawing>
      </w:r>
    </w:p>
    <w:p>
      <w:pPr>
        <w:pStyle w:val="8"/>
        <w:spacing w:before="12"/>
        <w:rPr>
          <w:sz w:val="19"/>
        </w:rPr>
      </w:pPr>
    </w:p>
    <w:p>
      <w:pPr>
        <w:spacing w:before="58"/>
        <w:ind w:left="1759" w:right="3603" w:firstLine="0"/>
        <w:jc w:val="center"/>
        <w:rPr>
          <w:sz w:val="21"/>
        </w:rPr>
      </w:pPr>
      <w:r>
        <w:rPr>
          <w:b/>
          <w:color w:val="464646"/>
          <w:sz w:val="30"/>
        </w:rPr>
        <w:t>《“ 十三五” 国家战略性新兴产业发展规划 》</w:t>
      </w:r>
      <w:r>
        <w:rPr>
          <w:color w:val="464646"/>
          <w:sz w:val="21"/>
        </w:rPr>
        <w:t>对创新和新经济的相关论述</w:t>
      </w:r>
    </w:p>
    <w:p>
      <w:pPr>
        <w:pStyle w:val="4"/>
        <w:spacing w:before="115"/>
        <w:ind w:right="3603"/>
        <w:jc w:val="center"/>
      </w:pPr>
      <w:r>
        <w:rPr>
          <w:color w:val="C00000"/>
        </w:rPr>
        <w:t>2020年</w:t>
      </w:r>
    </w:p>
    <w:p>
      <w:pPr>
        <w:pStyle w:val="8"/>
        <w:spacing w:before="4"/>
        <w:rPr>
          <w:b/>
          <w:sz w:val="26"/>
        </w:rPr>
      </w:pPr>
    </w:p>
    <w:p>
      <w:pPr>
        <w:spacing w:before="75" w:line="448" w:lineRule="auto"/>
        <w:ind w:left="2235" w:right="8261" w:firstLine="0"/>
        <w:jc w:val="left"/>
        <w:rPr>
          <w:sz w:val="18"/>
        </w:rPr>
      </w:pPr>
      <w:r>
        <w:rPr>
          <w:color w:val="252525"/>
          <w:sz w:val="18"/>
        </w:rPr>
        <w:t>新一代信息技术产业总产值规模超过</w:t>
      </w:r>
      <w:r>
        <w:rPr>
          <w:b/>
          <w:color w:val="C00000"/>
          <w:sz w:val="18"/>
        </w:rPr>
        <w:t>12 万亿</w:t>
      </w:r>
      <w:r>
        <w:rPr>
          <w:color w:val="252525"/>
          <w:sz w:val="18"/>
        </w:rPr>
        <w:t>元高端装备与新材料产业产值规模超过</w:t>
      </w:r>
      <w:r>
        <w:rPr>
          <w:b/>
          <w:color w:val="C00000"/>
          <w:sz w:val="18"/>
        </w:rPr>
        <w:t>12 万亿</w:t>
      </w:r>
      <w:r>
        <w:rPr>
          <w:color w:val="252525"/>
          <w:sz w:val="18"/>
        </w:rPr>
        <w:t>元</w:t>
      </w:r>
    </w:p>
    <w:p>
      <w:pPr>
        <w:pStyle w:val="8"/>
        <w:spacing w:before="1" w:line="448" w:lineRule="auto"/>
        <w:ind w:left="2235" w:right="6763"/>
        <w:jc w:val="both"/>
      </w:pPr>
      <w:r>
        <w:rPr>
          <w:color w:val="252525"/>
          <w:spacing w:val="14"/>
        </w:rPr>
        <w:t>新能源汽车累计产销超过</w:t>
      </w:r>
      <w:r>
        <w:rPr>
          <w:color w:val="252525"/>
          <w:spacing w:val="15"/>
        </w:rPr>
        <w:t>500</w:t>
      </w:r>
      <w:r>
        <w:rPr>
          <w:color w:val="252525"/>
          <w:spacing w:val="14"/>
        </w:rPr>
        <w:t>万辆，产值规模达到</w:t>
      </w:r>
      <w:r>
        <w:rPr>
          <w:b/>
          <w:color w:val="C00000"/>
          <w:spacing w:val="9"/>
        </w:rPr>
        <w:t>10</w:t>
      </w:r>
      <w:r>
        <w:rPr>
          <w:b/>
          <w:color w:val="C00000"/>
          <w:spacing w:val="-15"/>
        </w:rPr>
        <w:t xml:space="preserve"> 万亿</w:t>
      </w:r>
      <w:r>
        <w:rPr>
          <w:color w:val="252525"/>
          <w:spacing w:val="14"/>
        </w:rPr>
        <w:t>元以上核电、风电、太阳能、生物质能等产业产值规模超过</w:t>
      </w:r>
      <w:r>
        <w:rPr>
          <w:b/>
          <w:color w:val="C00000"/>
          <w:spacing w:val="12"/>
        </w:rPr>
        <w:t>1.5</w:t>
      </w:r>
      <w:r>
        <w:rPr>
          <w:b/>
          <w:color w:val="C00000"/>
          <w:spacing w:val="-15"/>
        </w:rPr>
        <w:t xml:space="preserve"> 万亿</w:t>
      </w:r>
      <w:r>
        <w:rPr>
          <w:color w:val="252525"/>
        </w:rPr>
        <w:t>元</w:t>
      </w:r>
      <w:r>
        <w:rPr>
          <w:color w:val="252525"/>
          <w:spacing w:val="14"/>
        </w:rPr>
        <w:t>高效节能产业产值规模力争达到</w:t>
      </w:r>
      <w:r>
        <w:rPr>
          <w:b/>
          <w:color w:val="C00000"/>
        </w:rPr>
        <w:t>3</w:t>
      </w:r>
      <w:r>
        <w:rPr>
          <w:b/>
          <w:color w:val="C00000"/>
          <w:spacing w:val="-14"/>
        </w:rPr>
        <w:t xml:space="preserve"> 万亿</w:t>
      </w:r>
      <w:r>
        <w:rPr>
          <w:color w:val="252525"/>
        </w:rPr>
        <w:t>元</w:t>
      </w:r>
    </w:p>
    <w:p>
      <w:pPr>
        <w:spacing w:before="3"/>
        <w:ind w:left="2235" w:right="0" w:firstLine="0"/>
        <w:jc w:val="left"/>
        <w:rPr>
          <w:sz w:val="18"/>
        </w:rPr>
      </w:pPr>
      <w:r>
        <w:rPr>
          <w:color w:val="252525"/>
          <w:spacing w:val="14"/>
          <w:sz w:val="18"/>
        </w:rPr>
        <w:t>先进环保产业产值规模力争超过</w:t>
      </w:r>
      <w:r>
        <w:rPr>
          <w:b/>
          <w:color w:val="C00000"/>
          <w:sz w:val="18"/>
        </w:rPr>
        <w:t>2</w:t>
      </w:r>
      <w:r>
        <w:rPr>
          <w:b/>
          <w:color w:val="C00000"/>
          <w:spacing w:val="-15"/>
          <w:sz w:val="18"/>
        </w:rPr>
        <w:t xml:space="preserve"> 万亿</w:t>
      </w:r>
      <w:r>
        <w:rPr>
          <w:color w:val="252525"/>
          <w:sz w:val="18"/>
        </w:rPr>
        <w:t>元</w:t>
      </w:r>
    </w:p>
    <w:p>
      <w:pPr>
        <w:pStyle w:val="8"/>
        <w:spacing w:before="11"/>
        <w:rPr>
          <w:sz w:val="7"/>
        </w:rPr>
      </w:pPr>
    </w:p>
    <w:p>
      <w:pPr>
        <w:spacing w:after="0"/>
        <w:rPr>
          <w:sz w:val="7"/>
        </w:rPr>
        <w:sectPr>
          <w:pgSz w:w="14400" w:h="8100" w:orient="landscape"/>
          <w:pgMar w:top="0" w:right="0" w:bottom="0" w:left="0" w:header="720" w:footer="720" w:gutter="0"/>
        </w:sectPr>
      </w:pPr>
    </w:p>
    <w:p>
      <w:pPr>
        <w:spacing w:before="101"/>
        <w:ind w:left="2235" w:right="0" w:firstLine="0"/>
        <w:jc w:val="left"/>
        <w:rPr>
          <w:sz w:val="18"/>
        </w:rPr>
      </w:pPr>
      <w:r>
        <w:drawing>
          <wp:anchor distT="0" distB="0" distL="0" distR="0" simplePos="0" relativeHeight="250514432" behindDoc="1" locked="0" layoutInCell="1" allowOverlap="1">
            <wp:simplePos x="0" y="0"/>
            <wp:positionH relativeFrom="page">
              <wp:posOffset>1270</wp:posOffset>
            </wp:positionH>
            <wp:positionV relativeFrom="page">
              <wp:posOffset>0</wp:posOffset>
            </wp:positionV>
            <wp:extent cx="9141460" cy="5143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pict>
          <v:group id="_x0000_s1038" o:spid="_x0000_s1038" o:spt="203" style="position:absolute;left:0pt;margin-left:489.7pt;margin-top:0pt;height:405pt;width:230.3pt;mso-position-horizontal-relative:page;mso-position-vertical-relative:page;z-index:-252801024;mso-width-relative:page;mso-height-relative:page;" coordorigin="9794,0" coordsize="4606,8100">
            <o:lock v:ext="edit"/>
            <v:shape id="_x0000_s1039" o:spid="_x0000_s1039" o:spt="75" type="#_x0000_t75" style="position:absolute;left:11533;top:0;height:8100;width:2867;" filled="f" stroked="f" coordsize="21600,21600">
              <v:path/>
              <v:fill on="f" focussize="0,0"/>
              <v:stroke on="f"/>
              <v:imagedata r:id="rId4" o:title=""/>
              <o:lock v:ext="edit" aspectratio="t"/>
            </v:shape>
            <v:shape id="_x0000_s1040" o:spid="_x0000_s1040" o:spt="75" type="#_x0000_t75" style="position:absolute;left:9794;top:2767;height:4366;width:3255;" filled="f" stroked="f" coordsize="21600,21600">
              <v:path/>
              <v:fill on="f" focussize="0,0"/>
              <v:stroke on="f"/>
              <v:imagedata r:id="rId11" o:title=""/>
              <o:lock v:ext="edit" aspectratio="t"/>
            </v:shape>
            <v:shape id="_x0000_s1041" o:spid="_x0000_s1041" o:spt="75" type="#_x0000_t75" style="position:absolute;left:11057;top:3535;height:1036;width:936;" filled="f" stroked="f" coordsize="21600,21600">
              <v:path/>
              <v:fill on="f" focussize="0,0"/>
              <v:stroke on="f"/>
              <v:imagedata r:id="rId12" o:title=""/>
              <o:lock v:ext="edit" aspectratio="t"/>
            </v:shape>
            <v:shape id="_x0000_s1042" o:spid="_x0000_s1042" style="position:absolute;left:13907;top:0;height:454;width:493;" fillcolor="#FFC000" filled="t" stroked="f" coordorigin="13907,0" coordsize="493,454" path="m14400,173l13907,173,14059,281,14001,454,14154,347,14270,347,14248,281,14400,173xm14270,347l14154,347,14306,454,14270,347xm14154,0l14095,173,14212,173,14154,0xe">
              <v:path arrowok="t"/>
              <v:fill on="t" focussize="0,0"/>
              <v:stroke on="f"/>
              <v:imagedata o:title=""/>
              <o:lock v:ext="edit"/>
            </v:shape>
            <v:shape id="_x0000_s1043" o:spid="_x0000_s1043" o:spt="75" type="#_x0000_t75" style="position:absolute;left:13329;top:0;height:325;width:344;" filled="f" stroked="f" coordsize="21600,21600">
              <v:path/>
              <v:fill on="f" focussize="0,0"/>
              <v:stroke on="f"/>
              <v:imagedata r:id="rId13" o:title=""/>
              <o:lock v:ext="edit" aspectratio="t"/>
            </v:shape>
            <v:shape id="_x0000_s1044" o:spid="_x0000_s1044" style="position:absolute;left:13453;top:382;height:701;width:947;" fillcolor="#FFC000" filled="t" stroked="f" coordorigin="13453,383" coordsize="947,701" path="m13797,507l13665,507,13625,383,13584,507,13453,507,13559,583,13519,707,13625,630,13731,707,13706,630,13691,583,13797,507m14076,773l13944,773,13904,649,13863,773,13732,773,13838,849,13798,973,13904,896,14010,973,13985,896,13969,849,14076,773m14400,883l14269,883,14228,759,14188,883,14056,883,14162,959,14122,1083,14228,1007,14334,1083,14309,1007,14294,959,14400,883e">
              <v:path arrowok="t"/>
              <v:fill on="t" focussize="0,0"/>
              <v:stroke on="f"/>
              <v:imagedata o:title=""/>
              <o:lock v:ext="edit"/>
            </v:shape>
          </v:group>
        </w:pict>
      </w:r>
      <w:r>
        <w:rPr>
          <w:color w:val="252525"/>
          <w:sz w:val="18"/>
        </w:rPr>
        <w:t>数字创意产业产值规模达到</w:t>
      </w:r>
      <w:r>
        <w:rPr>
          <w:b/>
          <w:color w:val="C00000"/>
          <w:sz w:val="18"/>
        </w:rPr>
        <w:t>8 万亿</w:t>
      </w:r>
      <w:r>
        <w:rPr>
          <w:color w:val="252525"/>
          <w:sz w:val="18"/>
        </w:rPr>
        <w:t>元</w:t>
      </w:r>
    </w:p>
    <w:p>
      <w:pPr>
        <w:pStyle w:val="8"/>
        <w:spacing w:before="9"/>
        <w:rPr>
          <w:sz w:val="15"/>
        </w:rPr>
      </w:pPr>
    </w:p>
    <w:p>
      <w:pPr>
        <w:spacing w:before="0"/>
        <w:ind w:left="2235" w:right="0" w:firstLine="0"/>
        <w:jc w:val="left"/>
        <w:rPr>
          <w:sz w:val="18"/>
        </w:rPr>
      </w:pPr>
      <w:r>
        <w:rPr>
          <w:color w:val="252525"/>
          <w:sz w:val="18"/>
        </w:rPr>
        <w:t>资源循环利用产业产值规模达到</w:t>
      </w:r>
      <w:r>
        <w:rPr>
          <w:b/>
          <w:color w:val="C00000"/>
          <w:sz w:val="18"/>
        </w:rPr>
        <w:t>3 万亿</w:t>
      </w:r>
      <w:r>
        <w:rPr>
          <w:color w:val="252525"/>
          <w:sz w:val="18"/>
        </w:rPr>
        <w:t>元</w:t>
      </w:r>
    </w:p>
    <w:p>
      <w:pPr>
        <w:pStyle w:val="8"/>
        <w:spacing w:before="9"/>
        <w:rPr>
          <w:sz w:val="15"/>
        </w:rPr>
      </w:pPr>
    </w:p>
    <w:p>
      <w:pPr>
        <w:pStyle w:val="8"/>
        <w:ind w:left="2235"/>
      </w:pPr>
      <w:r>
        <w:rPr>
          <w:color w:val="252525"/>
        </w:rPr>
        <w:t>......</w:t>
      </w:r>
    </w:p>
    <w:p>
      <w:pPr>
        <w:pStyle w:val="8"/>
        <w:spacing w:before="10"/>
        <w:rPr>
          <w:sz w:val="15"/>
        </w:rPr>
      </w:pPr>
    </w:p>
    <w:p>
      <w:pPr>
        <w:spacing w:before="0" w:line="448" w:lineRule="auto"/>
        <w:ind w:left="2235" w:right="0" w:firstLine="0"/>
        <w:jc w:val="left"/>
        <w:rPr>
          <w:sz w:val="18"/>
        </w:rPr>
      </w:pPr>
      <w:r>
        <w:rPr>
          <w:color w:val="252525"/>
          <w:sz w:val="18"/>
        </w:rPr>
        <w:t>打造</w:t>
      </w:r>
      <w:r>
        <w:rPr>
          <w:b/>
          <w:color w:val="C00000"/>
          <w:sz w:val="18"/>
        </w:rPr>
        <w:t>10 个</w:t>
      </w:r>
      <w:r>
        <w:rPr>
          <w:color w:val="252525"/>
          <w:sz w:val="18"/>
        </w:rPr>
        <w:t>左右具有全球影响力、引领我国战略性新兴产业发展的标志性</w:t>
      </w:r>
      <w:r>
        <w:rPr>
          <w:b/>
          <w:color w:val="C00000"/>
          <w:sz w:val="18"/>
        </w:rPr>
        <w:t>产业聚集区</w:t>
      </w:r>
      <w:r>
        <w:rPr>
          <w:color w:val="252525"/>
          <w:sz w:val="18"/>
        </w:rPr>
        <w:t>实施战略性新兴产业</w:t>
      </w:r>
      <w:r>
        <w:rPr>
          <w:b/>
          <w:color w:val="C00000"/>
          <w:sz w:val="18"/>
        </w:rPr>
        <w:t>创新领军人才</w:t>
      </w:r>
      <w:r>
        <w:rPr>
          <w:color w:val="252525"/>
          <w:sz w:val="18"/>
        </w:rPr>
        <w:t>行动</w:t>
      </w:r>
    </w:p>
    <w:p>
      <w:pPr>
        <w:spacing w:before="70" w:line="324" w:lineRule="auto"/>
        <w:ind w:left="1466" w:right="1635" w:hanging="663"/>
        <w:jc w:val="left"/>
        <w:rPr>
          <w:sz w:val="22"/>
        </w:rPr>
      </w:pPr>
      <w:r>
        <w:br w:type="column"/>
      </w:r>
      <w:r>
        <w:rPr>
          <w:color w:val="C00000"/>
          <w:sz w:val="22"/>
        </w:rPr>
        <w:t>“十三五”国家战略性新兴产业发展规划</w:t>
      </w:r>
    </w:p>
    <w:p>
      <w:pPr>
        <w:spacing w:after="0" w:line="324" w:lineRule="auto"/>
        <w:jc w:val="left"/>
        <w:rPr>
          <w:sz w:val="22"/>
        </w:rPr>
        <w:sectPr>
          <w:type w:val="continuous"/>
          <w:pgSz w:w="14400" w:h="8100" w:orient="landscape"/>
          <w:pgMar w:top="0" w:right="0" w:bottom="0" w:left="0" w:header="720" w:footer="720" w:gutter="0"/>
          <w:cols w:equalWidth="0" w:num="2">
            <w:col w:w="9272" w:space="40"/>
            <w:col w:w="5088"/>
          </w:cols>
        </w:sectPr>
      </w:pPr>
    </w:p>
    <w:p>
      <w:pPr>
        <w:pStyle w:val="8"/>
        <w:ind w:left="13026"/>
        <w:rPr>
          <w:sz w:val="20"/>
        </w:rPr>
      </w:pPr>
      <w:r>
        <w:drawing>
          <wp:anchor distT="0" distB="0" distL="0" distR="0" simplePos="0" relativeHeight="250516480" behindDoc="1" locked="0" layoutInCell="1" allowOverlap="1">
            <wp:simplePos x="0" y="0"/>
            <wp:positionH relativeFrom="page">
              <wp:posOffset>1270</wp:posOffset>
            </wp:positionH>
            <wp:positionV relativeFrom="page">
              <wp:posOffset>0</wp:posOffset>
            </wp:positionV>
            <wp:extent cx="9141460" cy="5143500"/>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rPr>
          <w:sz w:val="20"/>
        </w:rPr>
        <w:drawing>
          <wp:inline distT="0" distB="0" distL="0" distR="0">
            <wp:extent cx="728345" cy="545465"/>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8" cstate="print"/>
                    <a:stretch>
                      <a:fillRect/>
                    </a:stretch>
                  </pic:blipFill>
                  <pic:spPr>
                    <a:xfrm>
                      <a:off x="0" y="0"/>
                      <a:ext cx="728524" cy="546068"/>
                    </a:xfrm>
                    <a:prstGeom prst="rect">
                      <a:avLst/>
                    </a:prstGeom>
                  </pic:spPr>
                </pic:pic>
              </a:graphicData>
            </a:graphic>
          </wp:inline>
        </w:drawing>
      </w:r>
    </w:p>
    <w:p>
      <w:pPr>
        <w:pStyle w:val="8"/>
        <w:spacing w:before="6"/>
        <w:rPr>
          <w:sz w:val="27"/>
        </w:rPr>
      </w:pPr>
    </w:p>
    <w:p>
      <w:pPr>
        <w:spacing w:before="33" w:line="558" w:lineRule="exact"/>
        <w:ind w:left="7464" w:right="0" w:firstLine="0"/>
        <w:jc w:val="left"/>
        <w:rPr>
          <w:b/>
          <w:sz w:val="48"/>
        </w:rPr>
      </w:pPr>
      <w:r>
        <w:pict>
          <v:group id="_x0000_s1045" o:spid="_x0000_s1045" o:spt="203" style="position:absolute;left:0pt;margin-left:17pt;margin-top:-10.25pt;height:314.85pt;width:254.75pt;mso-position-horizontal-relative:page;z-index:251668480;mso-width-relative:page;mso-height-relative:page;" coordorigin="341,-205" coordsize="5095,6297">
            <o:lock v:ext="edit"/>
            <v:rect id="_x0000_s1046" o:spid="_x0000_s1046" o:spt="1" style="position:absolute;left:798;top:303;height:5477;width:2744;" fillcolor="#C0403E" filled="t" stroked="f" coordsize="21600,21600">
              <v:path/>
              <v:fill on="t" opacity="64765f" focussize="0,0"/>
              <v:stroke on="f"/>
              <v:imagedata o:title=""/>
              <o:lock v:ext="edit"/>
            </v:rect>
            <v:rect id="_x0000_s1047" o:spid="_x0000_s1047" o:spt="1" style="position:absolute;left:350;top:-196;height:5884;width:2894;" filled="f" stroked="t" coordsize="21600,21600">
              <v:path/>
              <v:fill on="f" focussize="0,0"/>
              <v:stroke weight="1pt" color="#C0403E"/>
              <v:imagedata o:title=""/>
              <o:lock v:ext="edit"/>
            </v:rect>
            <v:shape id="_x0000_s1048" o:spid="_x0000_s1048" o:spt="75" type="#_x0000_t75" style="position:absolute;left:1698;top:1732;height:4359;width:3738;" filled="f" stroked="f" coordsize="21600,21600">
              <v:path/>
              <v:fill on="f" focussize="0,0"/>
              <v:stroke on="f"/>
              <v:imagedata r:id="rId14" o:title=""/>
              <o:lock v:ext="edit" aspectratio="t"/>
            </v:shape>
          </v:group>
        </w:pict>
      </w:r>
      <w:r>
        <w:rPr>
          <w:b/>
          <w:color w:val="252525"/>
          <w:spacing w:val="62"/>
          <w:sz w:val="48"/>
        </w:rPr>
        <w:t>主办单位简介</w:t>
      </w:r>
    </w:p>
    <w:p>
      <w:pPr>
        <w:spacing w:before="0" w:line="208" w:lineRule="exact"/>
        <w:ind w:left="7564" w:right="0" w:firstLine="0"/>
        <w:jc w:val="left"/>
        <w:rPr>
          <w:rFonts w:ascii="Tahoma"/>
          <w:sz w:val="22"/>
        </w:rPr>
      </w:pPr>
      <w:r>
        <w:rPr>
          <w:rFonts w:ascii="Tahoma"/>
          <w:color w:val="252525"/>
          <w:sz w:val="22"/>
        </w:rPr>
        <w:t>Introduction To The Sponsor</w:t>
      </w:r>
    </w:p>
    <w:p>
      <w:pPr>
        <w:pStyle w:val="8"/>
        <w:spacing w:before="1"/>
        <w:rPr>
          <w:rFonts w:ascii="Tahoma"/>
          <w:sz w:val="19"/>
        </w:rPr>
      </w:pPr>
    </w:p>
    <w:p>
      <w:pPr>
        <w:spacing w:before="66"/>
        <w:ind w:left="6687" w:right="0" w:firstLine="0"/>
        <w:jc w:val="left"/>
        <w:rPr>
          <w:sz w:val="18"/>
        </w:rPr>
      </w:pPr>
      <w:r>
        <w:rPr>
          <w:b/>
          <w:color w:val="C0403E"/>
          <w:sz w:val="24"/>
        </w:rPr>
        <w:t>《中国战略新兴产业》</w:t>
      </w:r>
      <w:r>
        <w:rPr>
          <w:color w:val="252525"/>
          <w:sz w:val="22"/>
        </w:rPr>
        <w:t>杂志社</w:t>
      </w:r>
      <w:r>
        <w:rPr>
          <w:color w:val="252525"/>
          <w:sz w:val="18"/>
        </w:rPr>
        <w:t>由国家发改委主管，创办初期，</w:t>
      </w:r>
    </w:p>
    <w:p>
      <w:pPr>
        <w:pStyle w:val="8"/>
        <w:spacing w:before="103" w:line="338" w:lineRule="auto"/>
        <w:ind w:left="6130" w:right="2147"/>
      </w:pPr>
      <w:r>
        <w:rPr>
          <w:color w:val="252525"/>
        </w:rPr>
        <w:t>得到全国人大原副委员长邹家华、全国人大原副委员长路甬祥、全国政协原副主席陈锦华、国务院原副总理曾培炎等党和国家领导人亲切关怀。杂志由国家发改委副主任林念修担任编委会主任，全国人大原副委员长路甬祥，国家发改委原副主任解振华、国家能源局原局长张国宝、工信 部原副部长苏波等领导担任总顾问。</w:t>
      </w:r>
    </w:p>
    <w:p>
      <w:pPr>
        <w:pStyle w:val="8"/>
        <w:spacing w:before="10" w:line="333" w:lineRule="auto"/>
        <w:ind w:left="6130" w:right="2129" w:firstLine="487"/>
        <w:jc w:val="both"/>
      </w:pPr>
      <w:r>
        <w:rPr>
          <w:b/>
          <w:color w:val="C0403E"/>
          <w:sz w:val="22"/>
        </w:rPr>
        <w:t>《中国战略新兴产业》</w:t>
      </w:r>
      <w:r>
        <w:rPr>
          <w:color w:val="252525"/>
        </w:rPr>
        <w:t>杂志是国内唯一以战略新兴产业宣传报道和成果推广为己任的中央级新闻刊物，由国家发改委、科技部、工信部等</w:t>
      </w:r>
      <w:r>
        <w:rPr>
          <w:rFonts w:ascii="Tahoma" w:eastAsia="Tahoma"/>
          <w:color w:val="252525"/>
        </w:rPr>
        <w:t>28</w:t>
      </w:r>
      <w:r>
        <w:rPr>
          <w:color w:val="252525"/>
        </w:rPr>
        <w:t>个相关部委司局作为指导单位，作为战略性新兴产业发展部级联席会议秘书处成员单位，具有政策权威性、前瞻性和指导性。旗下中国战略新兴产业网为主体的中国战略新兴产业信息聚合传播平台是国家广电新闻出版总局的发展改革项目库入库项目，是中央财政文化专项资金支持的平台。</w:t>
      </w:r>
    </w:p>
    <w:p>
      <w:pPr>
        <w:spacing w:after="0" w:line="333" w:lineRule="auto"/>
        <w:jc w:val="both"/>
        <w:sectPr>
          <w:pgSz w:w="14400" w:h="8100" w:orient="landscape"/>
          <w:pgMar w:top="0" w:right="0" w:bottom="280" w:left="0" w:header="720" w:footer="720" w:gutter="0"/>
        </w:sectPr>
      </w:pPr>
    </w:p>
    <w:p>
      <w:pPr>
        <w:pStyle w:val="8"/>
        <w:spacing w:before="2"/>
        <w:rPr>
          <w:sz w:val="28"/>
        </w:rPr>
      </w:pPr>
    </w:p>
    <w:p>
      <w:pPr>
        <w:spacing w:before="34"/>
        <w:ind w:left="528" w:right="0" w:firstLine="0"/>
        <w:jc w:val="left"/>
        <w:rPr>
          <w:rFonts w:ascii="Tahoma" w:eastAsia="Tahoma"/>
          <w:sz w:val="22"/>
        </w:rPr>
      </w:pPr>
      <w:r>
        <w:drawing>
          <wp:anchor distT="0" distB="0" distL="0" distR="0" simplePos="0" relativeHeight="250537984" behindDoc="1" locked="0" layoutInCell="1" allowOverlap="1">
            <wp:simplePos x="0" y="0"/>
            <wp:positionH relativeFrom="page">
              <wp:posOffset>546100</wp:posOffset>
            </wp:positionH>
            <wp:positionV relativeFrom="paragraph">
              <wp:posOffset>366395</wp:posOffset>
            </wp:positionV>
            <wp:extent cx="2752725" cy="17780"/>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a:picLocks noChangeAspect="1"/>
                    </pic:cNvPicPr>
                  </pic:nvPicPr>
                  <pic:blipFill>
                    <a:blip r:embed="rId15" cstate="print"/>
                    <a:stretch>
                      <a:fillRect/>
                    </a:stretch>
                  </pic:blipFill>
                  <pic:spPr>
                    <a:xfrm>
                      <a:off x="0" y="0"/>
                      <a:ext cx="2752520" cy="17907"/>
                    </a:xfrm>
                    <a:prstGeom prst="rect">
                      <a:avLst/>
                    </a:prstGeom>
                  </pic:spPr>
                </pic:pic>
              </a:graphicData>
            </a:graphic>
          </wp:anchor>
        </w:drawing>
      </w:r>
      <w:r>
        <w:drawing>
          <wp:anchor distT="0" distB="0" distL="0" distR="0" simplePos="0" relativeHeight="251689984" behindDoc="0" locked="0" layoutInCell="1" allowOverlap="1">
            <wp:simplePos x="0" y="0"/>
            <wp:positionH relativeFrom="page">
              <wp:posOffset>8271510</wp:posOffset>
            </wp:positionH>
            <wp:positionV relativeFrom="paragraph">
              <wp:posOffset>-225425</wp:posOffset>
            </wp:positionV>
            <wp:extent cx="732155" cy="54864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CE0D17"/>
          <w:sz w:val="48"/>
        </w:rPr>
        <w:t xml:space="preserve">项目特色 </w:t>
      </w:r>
      <w:r>
        <w:rPr>
          <w:rFonts w:ascii="Tahoma" w:eastAsia="Tahoma"/>
          <w:color w:val="CE0D17"/>
          <w:position w:val="1"/>
          <w:sz w:val="22"/>
        </w:rPr>
        <w:t>Project Characteristics</w:t>
      </w:r>
    </w:p>
    <w:p>
      <w:pPr>
        <w:pStyle w:val="8"/>
        <w:spacing w:before="5"/>
        <w:rPr>
          <w:rFonts w:ascii="Tahoma"/>
          <w:sz w:val="28"/>
        </w:rPr>
      </w:pPr>
    </w:p>
    <w:p>
      <w:pPr>
        <w:pStyle w:val="8"/>
        <w:ind w:left="9941"/>
        <w:rPr>
          <w:rFonts w:ascii="Tahoma"/>
          <w:sz w:val="20"/>
        </w:rPr>
      </w:pPr>
      <w:r>
        <w:rPr>
          <w:rFonts w:ascii="Tahoma"/>
          <w:sz w:val="20"/>
        </w:rPr>
        <w:pict>
          <v:group id="_x0000_s1049" o:spid="_x0000_s1049" o:spt="203" style="height:37.6pt;width:139.2pt;" coordsize="2784,752">
            <o:lock v:ext="edit"/>
            <v:rect id="_x0000_s1050" o:spid="_x0000_s1050" o:spt="1" style="position:absolute;left:596;top:0;height:752;width:2187;" fillcolor="#C1050E" filled="t" stroked="f" coordsize="21600,21600">
              <v:path/>
              <v:fill on="t" focussize="0,0"/>
              <v:stroke on="f"/>
              <v:imagedata o:title=""/>
              <o:lock v:ext="edit"/>
            </v:rect>
            <v:shape id="_x0000_s1051" o:spid="_x0000_s1051" o:spt="202" type="#_x0000_t202" style="position:absolute;left:596;top:0;height:752;width:2187;" filled="f" stroked="f" coordsize="21600,21600">
              <v:path/>
              <v:fill on="f" focussize="0,0"/>
              <v:stroke on="f" joinstyle="miter"/>
              <v:imagedata o:title=""/>
              <o:lock v:ext="edit"/>
              <v:textbox inset="0mm,0mm,0mm,0mm">
                <w:txbxContent>
                  <w:p>
                    <w:pPr>
                      <w:spacing w:before="4" w:line="240" w:lineRule="auto"/>
                      <w:rPr>
                        <w:rFonts w:ascii="Tahoma"/>
                        <w:sz w:val="22"/>
                      </w:rPr>
                    </w:pPr>
                  </w:p>
                  <w:p>
                    <w:pPr>
                      <w:spacing w:before="0"/>
                      <w:ind w:left="30" w:right="0" w:firstLine="0"/>
                      <w:jc w:val="left"/>
                      <w:rPr>
                        <w:b/>
                        <w:sz w:val="24"/>
                      </w:rPr>
                    </w:pPr>
                    <w:r>
                      <w:rPr>
                        <w:b/>
                        <w:color w:val="FFFFFF"/>
                        <w:sz w:val="24"/>
                      </w:rPr>
                      <w:t>100家领军企业扶植</w:t>
                    </w:r>
                  </w:p>
                </w:txbxContent>
              </v:textbox>
            </v:shape>
            <v:shape id="_x0000_s1052" o:spid="_x0000_s1052" o:spt="202" type="#_x0000_t202" style="position:absolute;left:0;top:0;height:752;width:597;" fillcolor="#CE0D17" filled="t" stroked="f" coordsize="21600,21600">
              <v:path/>
              <v:fill on="t" focussize="0,0"/>
              <v:stroke on="f" joinstyle="miter"/>
              <v:imagedata o:title=""/>
              <o:lock v:ext="edit"/>
              <v:textbox inset="0mm,0mm,0mm,0mm">
                <w:txbxContent>
                  <w:p>
                    <w:pPr>
                      <w:spacing w:before="229"/>
                      <w:ind w:left="169" w:right="0" w:firstLine="0"/>
                      <w:jc w:val="left"/>
                      <w:rPr>
                        <w:sz w:val="30"/>
                      </w:rPr>
                    </w:pPr>
                    <w:r>
                      <w:rPr>
                        <w:color w:val="FFFFFF"/>
                        <w:sz w:val="30"/>
                      </w:rPr>
                      <w:t>04</w:t>
                    </w:r>
                  </w:p>
                </w:txbxContent>
              </v:textbox>
            </v:shape>
            <w10:wrap type="none"/>
            <w10:anchorlock/>
          </v:group>
        </w:pict>
      </w:r>
    </w:p>
    <w:p>
      <w:pPr>
        <w:spacing w:after="0"/>
        <w:rPr>
          <w:rFonts w:ascii="Tahoma"/>
          <w:sz w:val="20"/>
        </w:rPr>
        <w:sectPr>
          <w:pgSz w:w="14400" w:h="8100" w:orient="landscape"/>
          <w:pgMar w:top="0" w:right="0" w:bottom="280" w:left="0" w:header="720" w:footer="720" w:gutter="0"/>
        </w:sectPr>
      </w:pPr>
    </w:p>
    <w:p>
      <w:pPr>
        <w:pStyle w:val="8"/>
        <w:rPr>
          <w:rFonts w:ascii="Tahoma"/>
          <w:sz w:val="20"/>
        </w:rPr>
      </w:pPr>
      <w:r>
        <w:drawing>
          <wp:anchor distT="0" distB="0" distL="0" distR="0" simplePos="0" relativeHeight="250533888" behindDoc="1" locked="0" layoutInCell="1" allowOverlap="1">
            <wp:simplePos x="0" y="0"/>
            <wp:positionH relativeFrom="page">
              <wp:posOffset>1270</wp:posOffset>
            </wp:positionH>
            <wp:positionV relativeFrom="page">
              <wp:posOffset>0</wp:posOffset>
            </wp:positionV>
            <wp:extent cx="9141460" cy="5143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pStyle w:val="8"/>
        <w:spacing w:before="4"/>
        <w:rPr>
          <w:rFonts w:ascii="Tahoma"/>
          <w:sz w:val="25"/>
        </w:rPr>
      </w:pPr>
    </w:p>
    <w:p>
      <w:pPr>
        <w:pStyle w:val="8"/>
        <w:ind w:left="1100"/>
        <w:rPr>
          <w:rFonts w:ascii="Tahoma"/>
          <w:sz w:val="20"/>
        </w:rPr>
      </w:pPr>
      <w:r>
        <w:rPr>
          <w:rFonts w:ascii="Tahoma"/>
          <w:sz w:val="20"/>
        </w:rPr>
        <w:pict>
          <v:shape id="_x0000_s1053" o:spid="_x0000_s1053" o:spt="202" type="#_x0000_t202" style="height:36.95pt;width:136.9pt;" fillcolor="#CE0D17" filled="t" stroked="f" coordsize="21600,21600">
            <v:path/>
            <v:fill on="t" focussize="0,0"/>
            <v:stroke on="f" joinstyle="miter"/>
            <v:imagedata o:title=""/>
            <o:lock v:ext="edit"/>
            <v:textbox inset="0mm,0mm,0mm,0mm">
              <w:txbxContent>
                <w:p>
                  <w:pPr>
                    <w:tabs>
                      <w:tab w:val="left" w:pos="727"/>
                    </w:tabs>
                    <w:spacing w:before="178"/>
                    <w:ind w:left="141" w:right="0" w:firstLine="0"/>
                    <w:jc w:val="left"/>
                    <w:rPr>
                      <w:b/>
                      <w:sz w:val="24"/>
                    </w:rPr>
                  </w:pPr>
                  <w:r>
                    <w:rPr>
                      <w:color w:val="FFFFFF"/>
                      <w:sz w:val="30"/>
                    </w:rPr>
                    <w:t>01</w:t>
                  </w:r>
                  <w:r>
                    <w:rPr>
                      <w:color w:val="FFFFFF"/>
                      <w:sz w:val="30"/>
                    </w:rPr>
                    <w:tab/>
                  </w:r>
                  <w:r>
                    <w:rPr>
                      <w:b/>
                      <w:color w:val="FFFFFF"/>
                      <w:sz w:val="21"/>
                    </w:rPr>
                    <w:t>国家政策</w:t>
                  </w:r>
                  <w:r>
                    <w:rPr>
                      <w:b/>
                      <w:color w:val="FFFFFF"/>
                      <w:sz w:val="24"/>
                    </w:rPr>
                    <w:t>聚焦</w:t>
                  </w:r>
                </w:p>
              </w:txbxContent>
            </v:textbox>
            <w10:wrap type="none"/>
            <w10:anchorlock/>
          </v:shape>
        </w:pict>
      </w:r>
    </w:p>
    <w:p>
      <w:pPr>
        <w:spacing w:before="0" w:line="225" w:lineRule="auto"/>
        <w:ind w:left="1094" w:right="1" w:firstLine="0"/>
        <w:jc w:val="left"/>
        <w:rPr>
          <w:sz w:val="16"/>
        </w:rPr>
      </w:pPr>
      <w:r>
        <w:rPr>
          <w:color w:val="252525"/>
          <w:spacing w:val="-4"/>
          <w:sz w:val="15"/>
        </w:rPr>
        <w:t xml:space="preserve">相关部委老领导或部分现任领导作为导师， </w:t>
      </w:r>
      <w:r>
        <w:rPr>
          <w:color w:val="252525"/>
          <w:spacing w:val="-3"/>
          <w:sz w:val="15"/>
        </w:rPr>
        <w:t>从国家战略性新兴产业政策层面给予学员 宣贯，能及时紧跟国家发展方向、时代步 伐；战略性新兴产业最高学术、科研领域 院士亲自担任导师，从核心技术着手、打 造企业核心竞争力，引领行业发展</w:t>
      </w:r>
      <w:r>
        <w:rPr>
          <w:color w:val="252525"/>
          <w:sz w:val="16"/>
        </w:rPr>
        <w:t>。</w:t>
      </w:r>
    </w:p>
    <w:p>
      <w:pPr>
        <w:pStyle w:val="8"/>
        <w:spacing w:before="8"/>
        <w:rPr>
          <w:sz w:val="12"/>
        </w:rPr>
      </w:pPr>
      <w:r>
        <w:pict>
          <v:shape id="_x0000_s1054" o:spid="_x0000_s1054" o:spt="202" type="#_x0000_t202" style="position:absolute;left:0pt;margin-left:52.15pt;margin-top:9.25pt;height:37.15pt;width:139.85pt;mso-position-horizontal-relative:page;mso-wrap-distance-bottom:0pt;mso-wrap-distance-top:0pt;z-index:-251642880;mso-width-relative:page;mso-height-relative:page;" fillcolor="#001F5F" filled="t" stroked="f" coordsize="21600,21600">
            <v:path/>
            <v:fill on="t" focussize="0,0"/>
            <v:stroke on="f" joinstyle="miter"/>
            <v:imagedata o:title=""/>
            <o:lock v:ext="edit"/>
            <v:textbox inset="0mm,0mm,0mm,0mm">
              <w:txbxContent>
                <w:p>
                  <w:pPr>
                    <w:tabs>
                      <w:tab w:val="left" w:pos="794"/>
                    </w:tabs>
                    <w:spacing w:before="132" w:line="141" w:lineRule="auto"/>
                    <w:ind w:left="149" w:right="0" w:firstLine="0"/>
                    <w:jc w:val="left"/>
                    <w:rPr>
                      <w:b/>
                      <w:sz w:val="24"/>
                    </w:rPr>
                  </w:pPr>
                  <w:r>
                    <w:rPr>
                      <w:color w:val="FFFFFF"/>
                      <w:position w:val="-16"/>
                      <w:sz w:val="30"/>
                    </w:rPr>
                    <w:t>05</w:t>
                  </w:r>
                  <w:r>
                    <w:rPr>
                      <w:color w:val="FFFFFF"/>
                      <w:position w:val="-16"/>
                      <w:sz w:val="30"/>
                    </w:rPr>
                    <w:tab/>
                  </w:r>
                  <w:r>
                    <w:rPr>
                      <w:b/>
                      <w:color w:val="FFFFFF"/>
                      <w:sz w:val="24"/>
                    </w:rPr>
                    <w:t>战略性新兴产业</w:t>
                  </w:r>
                </w:p>
                <w:p>
                  <w:pPr>
                    <w:spacing w:before="0" w:line="203" w:lineRule="exact"/>
                    <w:ind w:left="794" w:right="0" w:firstLine="0"/>
                    <w:jc w:val="left"/>
                    <w:rPr>
                      <w:b/>
                      <w:sz w:val="24"/>
                    </w:rPr>
                  </w:pPr>
                  <w:r>
                    <w:rPr>
                      <w:b/>
                      <w:color w:val="FFFFFF"/>
                      <w:sz w:val="24"/>
                    </w:rPr>
                    <w:t>联盟平台搭建</w:t>
                  </w:r>
                </w:p>
              </w:txbxContent>
            </v:textbox>
            <w10:wrap type="topAndBottom"/>
          </v:shape>
        </w:pict>
      </w:r>
    </w:p>
    <w:p>
      <w:pPr>
        <w:spacing w:before="82" w:line="225" w:lineRule="auto"/>
        <w:ind w:left="1035" w:right="0" w:firstLine="0"/>
        <w:jc w:val="left"/>
        <w:rPr>
          <w:sz w:val="15"/>
        </w:rPr>
      </w:pPr>
      <w:r>
        <w:rPr>
          <w:color w:val="252525"/>
          <w:sz w:val="15"/>
        </w:rPr>
        <w:t xml:space="preserve">中国战略新兴产业联盟拥有百度、腾讯等 </w:t>
      </w:r>
      <w:r>
        <w:rPr>
          <w:color w:val="252525"/>
          <w:spacing w:val="-1"/>
          <w:sz w:val="15"/>
        </w:rPr>
        <w:t xml:space="preserve">在内的众多战略性新兴产业领军会员企业， </w:t>
      </w:r>
      <w:r>
        <w:rPr>
          <w:color w:val="252525"/>
          <w:sz w:val="15"/>
        </w:rPr>
        <w:t xml:space="preserve">与中国战略新兴产业五十人论坛共同作为 战略性新兴产业企业与政府沟通的桥梁和 平台，协助企业打通产学研通道，共同探 索创新驱动新路径，提升企业竞争力，助 </w:t>
      </w:r>
      <w:r>
        <w:rPr>
          <w:color w:val="252525"/>
          <w:spacing w:val="-3"/>
          <w:sz w:val="15"/>
        </w:rPr>
        <w:t>推我国战略性新兴产业创新发展。</w:t>
      </w:r>
    </w:p>
    <w:p>
      <w:pPr>
        <w:pStyle w:val="8"/>
        <w:spacing w:before="7" w:after="40"/>
        <w:rPr>
          <w:sz w:val="10"/>
        </w:rPr>
      </w:pPr>
      <w:r>
        <w:br w:type="column"/>
      </w:r>
    </w:p>
    <w:p>
      <w:pPr>
        <w:pStyle w:val="8"/>
        <w:ind w:left="42"/>
        <w:rPr>
          <w:sz w:val="20"/>
        </w:rPr>
      </w:pPr>
      <w:r>
        <w:rPr>
          <w:sz w:val="20"/>
        </w:rPr>
        <w:pict>
          <v:group id="_x0000_s1055" o:spid="_x0000_s1055" o:spt="203" style="height:37.25pt;width:135.25pt;" coordsize="2705,745">
            <o:lock v:ext="edit"/>
            <v:rect id="_x0000_s1056" o:spid="_x0000_s1056" o:spt="1" style="position:absolute;left:585;top:0;height:745;width:2120;" fillcolor="#C1050E" filled="t" stroked="f" coordsize="21600,21600">
              <v:path/>
              <v:fill on="t" focussize="0,0"/>
              <v:stroke on="f"/>
              <v:imagedata o:title=""/>
              <o:lock v:ext="edit"/>
            </v:rect>
            <v:shape id="_x0000_s1057" o:spid="_x0000_s1057" o:spt="202" type="#_x0000_t202" style="position:absolute;left:585;top:0;height:745;width:2120;" filled="f" stroked="f" coordsize="21600,21600">
              <v:path/>
              <v:fill on="f" focussize="0,0"/>
              <v:stroke on="f" joinstyle="miter"/>
              <v:imagedata o:title=""/>
              <o:lock v:ext="edit"/>
              <v:textbox inset="0mm,0mm,0mm,0mm">
                <w:txbxContent>
                  <w:p>
                    <w:pPr>
                      <w:spacing w:before="212"/>
                      <w:ind w:left="349" w:right="0" w:firstLine="0"/>
                      <w:jc w:val="left"/>
                      <w:rPr>
                        <w:b/>
                        <w:sz w:val="24"/>
                      </w:rPr>
                    </w:pPr>
                    <w:r>
                      <w:rPr>
                        <w:b/>
                        <w:color w:val="FFFFFF"/>
                        <w:sz w:val="24"/>
                      </w:rPr>
                      <w:t>基石股权基金</w:t>
                    </w:r>
                  </w:p>
                </w:txbxContent>
              </v:textbox>
            </v:shape>
            <v:shape id="_x0000_s1058" o:spid="_x0000_s1058" o:spt="202" type="#_x0000_t202" style="position:absolute;left:0;top:0;height:745;width:586;" fillcolor="#CE0D17" filled="t" stroked="f" coordsize="21600,21600">
              <v:path/>
              <v:fill on="t" focussize="0,0"/>
              <v:stroke on="f" joinstyle="miter"/>
              <v:imagedata o:title=""/>
              <o:lock v:ext="edit"/>
              <v:textbox inset="0mm,0mm,0mm,0mm">
                <w:txbxContent>
                  <w:p>
                    <w:pPr>
                      <w:spacing w:before="175"/>
                      <w:ind w:left="172" w:right="0" w:firstLine="0"/>
                      <w:jc w:val="left"/>
                      <w:rPr>
                        <w:sz w:val="30"/>
                      </w:rPr>
                    </w:pPr>
                    <w:r>
                      <w:rPr>
                        <w:color w:val="FFFFFF"/>
                        <w:sz w:val="30"/>
                      </w:rPr>
                      <w:t>02</w:t>
                    </w:r>
                  </w:p>
                </w:txbxContent>
              </v:textbox>
            </v:shape>
            <w10:wrap type="none"/>
            <w10:anchorlock/>
          </v:group>
        </w:pict>
      </w:r>
    </w:p>
    <w:p>
      <w:pPr>
        <w:spacing w:before="113" w:line="225" w:lineRule="auto"/>
        <w:ind w:left="78" w:right="173" w:firstLine="0"/>
        <w:jc w:val="both"/>
        <w:rPr>
          <w:sz w:val="16"/>
        </w:rPr>
      </w:pPr>
      <w:r>
        <w:rPr>
          <w:color w:val="252525"/>
          <w:sz w:val="16"/>
        </w:rPr>
        <w:t>由我单位组建的战略性新兴产业基石基金优先投学员企业，以及国家相关战略性新兴产业基金给予重点推荐。</w:t>
      </w:r>
    </w:p>
    <w:p>
      <w:pPr>
        <w:pStyle w:val="8"/>
        <w:rPr>
          <w:sz w:val="20"/>
        </w:rPr>
      </w:pPr>
    </w:p>
    <w:p>
      <w:pPr>
        <w:pStyle w:val="8"/>
        <w:spacing w:before="6"/>
        <w:rPr>
          <w:sz w:val="25"/>
        </w:rPr>
      </w:pPr>
    </w:p>
    <w:p>
      <w:pPr>
        <w:pStyle w:val="8"/>
        <w:ind w:left="-6" w:right="-58"/>
        <w:rPr>
          <w:sz w:val="20"/>
        </w:rPr>
      </w:pPr>
      <w:r>
        <w:rPr>
          <w:sz w:val="20"/>
        </w:rPr>
        <w:pict>
          <v:group id="_x0000_s1059" o:spid="_x0000_s1059" o:spt="203" style="height:37.6pt;width:141.45pt;" coordsize="2829,752">
            <o:lock v:ext="edit"/>
            <v:rect id="_x0000_s1060" o:spid="_x0000_s1060" o:spt="1" style="position:absolute;left:608;top:0;height:109;width:2221;" fillcolor="#001F5F" filled="t" stroked="f" coordsize="21600,21600">
              <v:path/>
              <v:fill on="t" focussize="0,0"/>
              <v:stroke on="f"/>
              <v:imagedata o:title=""/>
              <o:lock v:ext="edit"/>
            </v:rect>
            <v:rect id="_x0000_s1061" o:spid="_x0000_s1061" o:spt="1" style="position:absolute;left:3;top:0;height:98;width:606;" fillcolor="#001F5F" filled="t" stroked="f" coordsize="21600,21600">
              <v:path/>
              <v:fill on="t" focussize="0,0"/>
              <v:stroke on="f"/>
              <v:imagedata o:title=""/>
              <o:lock v:ext="edit"/>
            </v:rect>
            <v:rect id="_x0000_s1062" o:spid="_x0000_s1062" o:spt="1" style="position:absolute;left:608;top:544;height:207;width:2221;" fillcolor="#001F5F" filled="t" stroked="f" coordsize="21600,21600">
              <v:path/>
              <v:fill on="t" focussize="0,0"/>
              <v:stroke on="f"/>
              <v:imagedata o:title=""/>
              <o:lock v:ext="edit"/>
            </v:rect>
            <v:rect id="_x0000_s1063" o:spid="_x0000_s1063" o:spt="1" style="position:absolute;left:3;top:697;height:55;width:606;" fillcolor="#001F5F" filled="t" stroked="f" coordsize="21600,21600">
              <v:path/>
              <v:fill on="t" focussize="0,0"/>
              <v:stroke on="f"/>
              <v:imagedata o:title=""/>
              <o:lock v:ext="edit"/>
            </v:rect>
            <v:rect id="_x0000_s1064" o:spid="_x0000_s1064" o:spt="1" style="position:absolute;left:0;top:97;height:600;width:612;" fillcolor="#001F5F" filled="t" stroked="f" coordsize="21600,21600">
              <v:path/>
              <v:fill on="t" focussize="0,0"/>
              <v:stroke on="f"/>
              <v:imagedata o:title=""/>
              <o:lock v:ext="edit"/>
            </v:rect>
            <v:rect id="_x0000_s1065" o:spid="_x0000_s1065" o:spt="1" style="position:absolute;left:608;top:108;height:437;width:2221;" fillcolor="#001F5F" filled="t" stroked="f" coordsize="21600,21600">
              <v:path/>
              <v:fill on="t" focussize="0,0"/>
              <v:stroke on="f"/>
              <v:imagedata o:title=""/>
              <o:lock v:ext="edit"/>
            </v:rect>
            <v:shape id="_x0000_s1066" o:spid="_x0000_s1066" o:spt="202" type="#_x0000_t202" style="position:absolute;left:609;top:222;height:241;width:2068;" filled="f" stroked="f" coordsize="21600,21600">
              <v:path/>
              <v:fill on="f" focussize="0,0"/>
              <v:stroke on="f" joinstyle="miter"/>
              <v:imagedata o:title=""/>
              <o:lock v:ext="edit"/>
              <v:textbox inset="0mm,0mm,0mm,0mm">
                <w:txbxContent>
                  <w:p>
                    <w:pPr>
                      <w:spacing w:before="0" w:line="240" w:lineRule="exact"/>
                      <w:ind w:left="0" w:right="0" w:firstLine="0"/>
                      <w:jc w:val="left"/>
                      <w:rPr>
                        <w:b/>
                        <w:sz w:val="24"/>
                      </w:rPr>
                    </w:pPr>
                    <w:r>
                      <w:rPr>
                        <w:b/>
                        <w:color w:val="FFFFFF"/>
                        <w:sz w:val="24"/>
                      </w:rPr>
                      <w:t>100强榜单评选推荐</w:t>
                    </w:r>
                  </w:p>
                </w:txbxContent>
              </v:textbox>
            </v:shape>
            <v:shape id="_x0000_s1067" o:spid="_x0000_s1067" o:spt="202" type="#_x0000_t202" style="position:absolute;left:154;top:222;height:300;width:323;" filled="f" stroked="f" coordsize="21600,21600">
              <v:path/>
              <v:fill on="f" focussize="0,0"/>
              <v:stroke on="f" joinstyle="miter"/>
              <v:imagedata o:title=""/>
              <o:lock v:ext="edit"/>
              <v:textbox inset="0mm,0mm,0mm,0mm">
                <w:txbxContent>
                  <w:p>
                    <w:pPr>
                      <w:spacing w:before="0" w:line="300" w:lineRule="exact"/>
                      <w:ind w:left="0" w:right="0" w:firstLine="0"/>
                      <w:jc w:val="left"/>
                      <w:rPr>
                        <w:sz w:val="30"/>
                      </w:rPr>
                    </w:pPr>
                    <w:r>
                      <w:rPr>
                        <w:color w:val="FFFFFF"/>
                        <w:sz w:val="30"/>
                      </w:rPr>
                      <w:t>06</w:t>
                    </w:r>
                  </w:p>
                </w:txbxContent>
              </v:textbox>
            </v:shape>
            <w10:wrap type="none"/>
            <w10:anchorlock/>
          </v:group>
        </w:pict>
      </w:r>
    </w:p>
    <w:p>
      <w:pPr>
        <w:spacing w:before="37" w:line="225" w:lineRule="auto"/>
        <w:ind w:left="33" w:right="0" w:firstLine="0"/>
        <w:jc w:val="both"/>
        <w:rPr>
          <w:sz w:val="18"/>
        </w:rPr>
      </w:pPr>
      <w:r>
        <w:rPr>
          <w:color w:val="252525"/>
          <w:sz w:val="16"/>
        </w:rPr>
        <w:t>优先重点推荐学员企业入榜，成为相关部委战略性新兴产业调研企业及战略性新兴产业宣传示范企业</w:t>
      </w:r>
      <w:r>
        <w:rPr>
          <w:color w:val="252525"/>
          <w:sz w:val="18"/>
        </w:rPr>
        <w:t>。</w:t>
      </w:r>
    </w:p>
    <w:p>
      <w:pPr>
        <w:pStyle w:val="8"/>
        <w:rPr>
          <w:sz w:val="16"/>
        </w:rPr>
      </w:pPr>
      <w:r>
        <w:br w:type="column"/>
      </w:r>
    </w:p>
    <w:p>
      <w:pPr>
        <w:pStyle w:val="8"/>
        <w:rPr>
          <w:sz w:val="16"/>
        </w:rPr>
      </w:pPr>
    </w:p>
    <w:p>
      <w:pPr>
        <w:pStyle w:val="8"/>
        <w:spacing w:before="7"/>
        <w:rPr>
          <w:sz w:val="15"/>
        </w:rPr>
      </w:pPr>
    </w:p>
    <w:p>
      <w:pPr>
        <w:spacing w:before="0" w:line="225" w:lineRule="auto"/>
        <w:ind w:left="83" w:right="0" w:firstLine="0"/>
        <w:jc w:val="left"/>
        <w:rPr>
          <w:sz w:val="16"/>
        </w:rPr>
      </w:pPr>
      <w:r>
        <w:pict>
          <v:group id="_x0000_s1068" o:spid="_x0000_s1068" o:spt="203" style="position:absolute;left:0pt;margin-left:347.2pt;margin-top:-45.15pt;height:37.05pt;width:139.05pt;mso-position-horizontal-relative:page;z-index:251687936;mso-width-relative:page;mso-height-relative:page;" coordorigin="6944,-903" coordsize="2781,741">
            <o:lock v:ext="edit"/>
            <v:shape id="_x0000_s1069" o:spid="_x0000_s1069" style="position:absolute;left:6944;top:-904;height:741;width:2781;" fillcolor="#CE0D17" filled="t" stroked="f" coordorigin="6944,-903" coordsize="2781,741" path="m9725,-903l7541,-903,7534,-903,6944,-903,6944,-163,7534,-163,7541,-163,9725,-163,9725,-903e">
              <v:path arrowok="t"/>
              <v:fill on="t" focussize="0,0"/>
              <v:stroke on="f"/>
              <v:imagedata o:title=""/>
              <o:lock v:ext="edit"/>
            </v:shape>
            <v:shape id="_x0000_s1070" o:spid="_x0000_s1070" o:spt="202" type="#_x0000_t202" style="position:absolute;left:7719;top:-673;height:240;width:1467;" filled="f" stroked="f" coordsize="21600,21600">
              <v:path/>
              <v:fill on="f" focussize="0,0"/>
              <v:stroke on="f" joinstyle="miter"/>
              <v:imagedata o:title=""/>
              <o:lock v:ext="edit"/>
              <v:textbox inset="0mm,0mm,0mm,0mm">
                <w:txbxContent>
                  <w:p>
                    <w:pPr>
                      <w:spacing w:before="0" w:line="240" w:lineRule="exact"/>
                      <w:ind w:left="0" w:right="0" w:firstLine="0"/>
                      <w:jc w:val="left"/>
                      <w:rPr>
                        <w:b/>
                        <w:sz w:val="24"/>
                      </w:rPr>
                    </w:pPr>
                    <w:r>
                      <w:rPr>
                        <w:b/>
                        <w:color w:val="FFFFFF"/>
                        <w:sz w:val="24"/>
                      </w:rPr>
                      <w:t>示范工程申报</w:t>
                    </w:r>
                  </w:p>
                </w:txbxContent>
              </v:textbox>
            </v:shape>
            <v:shape id="_x0000_s1071" o:spid="_x0000_s1071" o:spt="202" type="#_x0000_t202" style="position:absolute;left:7091;top:-684;height:300;width:323;" filled="f" stroked="f" coordsize="21600,21600">
              <v:path/>
              <v:fill on="f" focussize="0,0"/>
              <v:stroke on="f" joinstyle="miter"/>
              <v:imagedata o:title=""/>
              <o:lock v:ext="edit"/>
              <v:textbox inset="0mm,0mm,0mm,0mm">
                <w:txbxContent>
                  <w:p>
                    <w:pPr>
                      <w:spacing w:before="0" w:line="300" w:lineRule="exact"/>
                      <w:ind w:left="0" w:right="0" w:firstLine="0"/>
                      <w:jc w:val="left"/>
                      <w:rPr>
                        <w:sz w:val="30"/>
                      </w:rPr>
                    </w:pPr>
                    <w:r>
                      <w:rPr>
                        <w:color w:val="FFFFFF"/>
                        <w:sz w:val="30"/>
                      </w:rPr>
                      <w:t>03</w:t>
                    </w:r>
                  </w:p>
                </w:txbxContent>
              </v:textbox>
            </v:shape>
          </v:group>
        </w:pict>
      </w:r>
      <w:r>
        <w:rPr>
          <w:color w:val="252525"/>
          <w:sz w:val="16"/>
        </w:rPr>
        <w:t xml:space="preserve">整合各相关部委资源要素，协助企业开 </w:t>
      </w:r>
      <w:r>
        <w:rPr>
          <w:color w:val="252525"/>
          <w:spacing w:val="-1"/>
          <w:sz w:val="16"/>
        </w:rPr>
        <w:t>展重大技术和产品应用示范工程申报等。</w:t>
      </w:r>
    </w:p>
    <w:p>
      <w:pPr>
        <w:pStyle w:val="8"/>
        <w:rPr>
          <w:sz w:val="20"/>
        </w:rPr>
      </w:pPr>
    </w:p>
    <w:p>
      <w:pPr>
        <w:pStyle w:val="8"/>
        <w:rPr>
          <w:sz w:val="20"/>
        </w:rPr>
      </w:pPr>
    </w:p>
    <w:p>
      <w:pPr>
        <w:pStyle w:val="8"/>
        <w:spacing w:before="6"/>
        <w:rPr>
          <w:sz w:val="16"/>
        </w:rPr>
      </w:pPr>
      <w:r>
        <w:pict>
          <v:shape id="_x0000_s1072" o:spid="_x0000_s1072" o:spt="202" type="#_x0000_t202" style="position:absolute;left:0pt;margin-left:347.6pt;margin-top:11.75pt;height:37.6pt;width:140.25pt;mso-position-horizontal-relative:page;mso-wrap-distance-bottom:0pt;mso-wrap-distance-top:0pt;z-index:-251635712;mso-width-relative:page;mso-height-relative:page;" fillcolor="#001F5F" filled="t" stroked="f" coordsize="21600,21600">
            <v:path/>
            <v:fill on="t" focussize="0,0"/>
            <v:stroke on="f" joinstyle="miter"/>
            <v:imagedata o:title=""/>
            <o:lock v:ext="edit"/>
            <v:textbox inset="0mm,0mm,0mm,0mm">
              <w:txbxContent>
                <w:p>
                  <w:pPr>
                    <w:spacing w:before="181"/>
                    <w:ind w:left="152" w:right="0" w:firstLine="0"/>
                    <w:jc w:val="left"/>
                    <w:rPr>
                      <w:b/>
                      <w:sz w:val="24"/>
                    </w:rPr>
                  </w:pPr>
                  <w:r>
                    <w:rPr>
                      <w:color w:val="FFFFFF"/>
                      <w:sz w:val="30"/>
                    </w:rPr>
                    <w:t xml:space="preserve">07 </w:t>
                  </w:r>
                  <w:r>
                    <w:rPr>
                      <w:b/>
                      <w:color w:val="FFFFFF"/>
                      <w:sz w:val="24"/>
                    </w:rPr>
                    <w:t>国家级平台项目入库</w:t>
                  </w:r>
                </w:p>
              </w:txbxContent>
            </v:textbox>
            <w10:wrap type="topAndBottom"/>
          </v:shape>
        </w:pict>
      </w:r>
    </w:p>
    <w:p>
      <w:pPr>
        <w:spacing w:before="73" w:line="225" w:lineRule="auto"/>
        <w:ind w:left="104" w:right="101" w:firstLine="0"/>
        <w:jc w:val="both"/>
        <w:rPr>
          <w:sz w:val="16"/>
        </w:rPr>
      </w:pPr>
      <w:r>
        <w:rPr>
          <w:color w:val="252525"/>
          <w:sz w:val="16"/>
        </w:rPr>
        <w:t>学员企业优先重点推荐入选财政部、国家广电新闻出版总局发展改革项目库-- 中国战略新兴产业信息聚合传播平台并开展项目投融资等对接服务。</w:t>
      </w:r>
    </w:p>
    <w:p>
      <w:pPr>
        <w:spacing w:before="27" w:line="225" w:lineRule="auto"/>
        <w:ind w:left="68" w:right="1557" w:firstLine="0"/>
        <w:jc w:val="left"/>
        <w:rPr>
          <w:sz w:val="16"/>
        </w:rPr>
      </w:pPr>
      <w:r>
        <w:br w:type="column"/>
      </w:r>
      <w:r>
        <w:rPr>
          <w:color w:val="252525"/>
          <w:spacing w:val="-1"/>
          <w:sz w:val="16"/>
        </w:rPr>
        <w:t xml:space="preserve">依托中国战略新兴产业研究院资源优势， </w:t>
      </w:r>
      <w:r>
        <w:rPr>
          <w:color w:val="252525"/>
          <w:sz w:val="16"/>
        </w:rPr>
        <w:t>开展龙头企业、骨干企业与特色企业培 育工作，增强企业自主创新能力、核心 竞争力，助力成长为行业排头兵、行业 领军者。</w:t>
      </w:r>
    </w:p>
    <w:p>
      <w:pPr>
        <w:pStyle w:val="8"/>
        <w:spacing w:before="2"/>
      </w:pPr>
      <w:r>
        <w:pict>
          <v:group id="_x0000_s1073" o:spid="_x0000_s1073" o:spt="203" style="position:absolute;left:0pt;margin-left:496.8pt;margin-top:13.55pt;height:36.6pt;width:141.2pt;mso-position-horizontal-relative:page;mso-wrap-distance-bottom:0pt;mso-wrap-distance-top:0pt;z-index:-251632640;mso-width-relative:page;mso-height-relative:page;" coordorigin="9936,272" coordsize="2824,732">
            <o:lock v:ext="edit"/>
            <v:rect id="_x0000_s1074" o:spid="_x0000_s1074" o:spt="1" style="position:absolute;left:10564;top:271;height:43;width:2195;" fillcolor="#001F5F" filled="t" stroked="f" coordsize="21600,21600">
              <v:path/>
              <v:fill on="t" focussize="0,0"/>
              <v:stroke on="f"/>
              <v:imagedata o:title=""/>
              <o:lock v:ext="edit"/>
            </v:rect>
            <v:rect id="_x0000_s1075" o:spid="_x0000_s1075" o:spt="1" style="position:absolute;left:10564;top:968;height:35;width:2195;" fillcolor="#001F5F" filled="t" stroked="f" coordsize="21600,21600">
              <v:path/>
              <v:fill on="t" focussize="0,0"/>
              <v:stroke on="f"/>
              <v:imagedata o:title=""/>
              <o:lock v:ext="edit"/>
            </v:rect>
            <v:rect id="_x0000_s1076" o:spid="_x0000_s1076" o:spt="1" style="position:absolute;left:9936;top:271;height:732;width:629;" fillcolor="#001F5F" filled="t" stroked="f" coordsize="21600,21600">
              <v:path/>
              <v:fill on="t" focussize="0,0"/>
              <v:stroke on="f"/>
              <v:imagedata o:title=""/>
              <o:lock v:ext="edit"/>
            </v:rect>
            <v:rect id="_x0000_s1077" o:spid="_x0000_s1077" o:spt="1" style="position:absolute;left:9957;top:320;height:585;width:593;" fillcolor="#001F5F" filled="t" stroked="f" coordsize="21600,21600">
              <v:path/>
              <v:fill on="t" focussize="0,0"/>
              <v:stroke on="f"/>
              <v:imagedata o:title=""/>
              <o:lock v:ext="edit"/>
            </v:rect>
            <v:rect id="_x0000_s1078" o:spid="_x0000_s1078" o:spt="1" style="position:absolute;left:10550;top:314;height:655;width:2195;" fillcolor="#001F5F" filled="t" stroked="f" coordsize="21600,21600">
              <v:path/>
              <v:fill on="t" focussize="0,0"/>
              <v:stroke on="f"/>
              <v:imagedata o:title=""/>
              <o:lock v:ext="edit"/>
            </v:rect>
            <v:shape id="_x0000_s1079" o:spid="_x0000_s1079" o:spt="202" type="#_x0000_t202" style="position:absolute;left:10552;top:674;height:212;width:2128;" filled="f" stroked="f" coordsize="21600,21600">
              <v:path/>
              <v:fill on="f" focussize="0,0"/>
              <v:stroke on="f" joinstyle="miter"/>
              <v:imagedata o:title=""/>
              <o:lock v:ext="edit"/>
              <v:textbox inset="0mm,0mm,0mm,0mm">
                <w:txbxContent>
                  <w:p>
                    <w:pPr>
                      <w:tabs>
                        <w:tab w:val="left" w:pos="419"/>
                      </w:tabs>
                      <w:spacing w:before="0" w:line="212" w:lineRule="exact"/>
                      <w:ind w:left="0" w:right="0" w:firstLine="0"/>
                      <w:jc w:val="left"/>
                      <w:rPr>
                        <w:b/>
                        <w:sz w:val="21"/>
                      </w:rPr>
                    </w:pPr>
                    <w:r>
                      <w:rPr>
                        <w:b/>
                        <w:color w:val="FFFFFF"/>
                        <w:sz w:val="21"/>
                      </w:rPr>
                      <w:t>性</w:t>
                    </w:r>
                    <w:r>
                      <w:rPr>
                        <w:b/>
                        <w:color w:val="FFFFFF"/>
                        <w:sz w:val="21"/>
                      </w:rPr>
                      <w:tab/>
                    </w:r>
                    <w:r>
                      <w:rPr>
                        <w:b/>
                        <w:color w:val="FFFFFF"/>
                        <w:sz w:val="21"/>
                      </w:rPr>
                      <w:t>案例例汇</w:t>
                    </w:r>
                    <w:r>
                      <w:rPr>
                        <w:b/>
                        <w:color w:val="FFFFFF"/>
                        <w:spacing w:val="-4"/>
                        <w:sz w:val="21"/>
                      </w:rPr>
                      <w:t>编</w:t>
                    </w:r>
                    <w:r>
                      <w:rPr>
                        <w:b/>
                        <w:color w:val="FFFFFF"/>
                        <w:sz w:val="21"/>
                      </w:rPr>
                      <w:t>》</w:t>
                    </w:r>
                    <w:r>
                      <w:rPr>
                        <w:b/>
                        <w:color w:val="FFFFFF"/>
                        <w:spacing w:val="-4"/>
                        <w:sz w:val="21"/>
                      </w:rPr>
                      <w:t>推</w:t>
                    </w:r>
                    <w:r>
                      <w:rPr>
                        <w:b/>
                        <w:color w:val="FFFFFF"/>
                        <w:sz w:val="21"/>
                      </w:rPr>
                      <w:t>荐</w:t>
                    </w:r>
                  </w:p>
                </w:txbxContent>
              </v:textbox>
            </v:shape>
            <v:shape id="_x0000_s1080" o:spid="_x0000_s1080" o:spt="202" type="#_x0000_t202" style="position:absolute;left:10126;top:422;height:324;width:2554;" filled="f" stroked="f" coordsize="21600,21600">
              <v:path/>
              <v:fill on="f" focussize="0,0"/>
              <v:stroke on="f" joinstyle="miter"/>
              <v:imagedata o:title=""/>
              <o:lock v:ext="edit"/>
              <v:textbox inset="0mm,0mm,0mm,0mm">
                <w:txbxContent>
                  <w:p>
                    <w:pPr>
                      <w:spacing w:before="51" w:line="144" w:lineRule="auto"/>
                      <w:ind w:left="0" w:right="0" w:firstLine="0"/>
                      <w:jc w:val="left"/>
                      <w:rPr>
                        <w:b/>
                        <w:sz w:val="21"/>
                      </w:rPr>
                    </w:pPr>
                    <w:r>
                      <w:rPr>
                        <w:color w:val="FFFFFF"/>
                        <w:position w:val="-9"/>
                        <w:sz w:val="30"/>
                      </w:rPr>
                      <w:t xml:space="preserve">08 </w:t>
                    </w:r>
                    <w:r>
                      <w:rPr>
                        <w:b/>
                        <w:color w:val="FFFFFF"/>
                        <w:spacing w:val="-2"/>
                        <w:sz w:val="21"/>
                      </w:rPr>
                      <w:t>《领跑——十三五战略</w:t>
                    </w:r>
                  </w:p>
                </w:txbxContent>
              </v:textbox>
            </v:shape>
            <w10:wrap type="topAndBottom"/>
          </v:group>
        </w:pict>
      </w:r>
    </w:p>
    <w:p>
      <w:pPr>
        <w:spacing w:before="109" w:line="338" w:lineRule="auto"/>
        <w:ind w:left="79" w:right="1439" w:firstLine="0"/>
        <w:jc w:val="left"/>
        <w:rPr>
          <w:sz w:val="15"/>
        </w:rPr>
      </w:pPr>
      <w:r>
        <w:rPr>
          <w:color w:val="252525"/>
          <w:spacing w:val="-3"/>
          <w:sz w:val="15"/>
        </w:rPr>
        <w:t xml:space="preserve">优先重点推荐优秀学员企业直接入《领跑》 文集，并将《领跑》文集上报党中央、国务 院及国家发改委等相关部委，为中国战略性 </w:t>
      </w:r>
      <w:r>
        <w:rPr>
          <w:color w:val="252525"/>
          <w:spacing w:val="-4"/>
          <w:sz w:val="15"/>
        </w:rPr>
        <w:t xml:space="preserve">新兴产业发展规划和政策制定提供重要支撑， </w:t>
      </w:r>
      <w:r>
        <w:rPr>
          <w:color w:val="252525"/>
          <w:spacing w:val="-3"/>
          <w:sz w:val="15"/>
        </w:rPr>
        <w:t>同时对企业起到宣传示范作用。</w:t>
      </w:r>
    </w:p>
    <w:p>
      <w:pPr>
        <w:spacing w:after="0" w:line="338" w:lineRule="auto"/>
        <w:jc w:val="left"/>
        <w:rPr>
          <w:sz w:val="15"/>
        </w:rPr>
        <w:sectPr>
          <w:type w:val="continuous"/>
          <w:pgSz w:w="14400" w:h="8100" w:orient="landscape"/>
          <w:pgMar w:top="0" w:right="0" w:bottom="0" w:left="0" w:header="720" w:footer="720" w:gutter="0"/>
          <w:cols w:equalWidth="0" w:num="4">
            <w:col w:w="3948" w:space="40"/>
            <w:col w:w="2823" w:space="39"/>
            <w:col w:w="2984" w:space="40"/>
            <w:col w:w="4526"/>
          </w:cols>
        </w:sectPr>
      </w:pPr>
    </w:p>
    <w:p>
      <w:pPr>
        <w:pStyle w:val="8"/>
        <w:ind w:left="13026"/>
        <w:rPr>
          <w:sz w:val="20"/>
        </w:rPr>
      </w:pPr>
      <w:r>
        <w:rPr>
          <w:sz w:val="20"/>
        </w:rPr>
        <w:drawing>
          <wp:inline distT="0" distB="0" distL="0" distR="0">
            <wp:extent cx="728345" cy="545465"/>
            <wp:effectExtent l="0" t="0" r="0" b="0"/>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pic:cNvPicPr>
                      <a:picLocks noChangeAspect="1"/>
                    </pic:cNvPicPr>
                  </pic:nvPicPr>
                  <pic:blipFill>
                    <a:blip r:embed="rId8" cstate="print"/>
                    <a:stretch>
                      <a:fillRect/>
                    </a:stretch>
                  </pic:blipFill>
                  <pic:spPr>
                    <a:xfrm>
                      <a:off x="0" y="0"/>
                      <a:ext cx="728524" cy="546068"/>
                    </a:xfrm>
                    <a:prstGeom prst="rect">
                      <a:avLst/>
                    </a:prstGeom>
                  </pic:spPr>
                </pic:pic>
              </a:graphicData>
            </a:graphic>
          </wp:inline>
        </w:drawing>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spacing w:after="0"/>
        <w:rPr>
          <w:sz w:val="20"/>
        </w:rPr>
        <w:sectPr>
          <w:pgSz w:w="14400" w:h="8100" w:orient="landscape"/>
          <w:pgMar w:top="0" w:right="0" w:bottom="280" w:left="0" w:header="720" w:footer="720" w:gutter="0"/>
        </w:sectPr>
      </w:pPr>
    </w:p>
    <w:p>
      <w:pPr>
        <w:pStyle w:val="8"/>
        <w:rPr>
          <w:sz w:val="20"/>
        </w:rPr>
      </w:pPr>
      <w:r>
        <w:drawing>
          <wp:anchor distT="0" distB="0" distL="0" distR="0" simplePos="0" relativeHeight="250540032" behindDoc="1" locked="0" layoutInCell="1" allowOverlap="1">
            <wp:simplePos x="0" y="0"/>
            <wp:positionH relativeFrom="page">
              <wp:posOffset>1270</wp:posOffset>
            </wp:positionH>
            <wp:positionV relativeFrom="page">
              <wp:posOffset>0</wp:posOffset>
            </wp:positionV>
            <wp:extent cx="9141460" cy="5143500"/>
            <wp:effectExtent l="0" t="0" r="0"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spacing w:before="134"/>
        <w:ind w:left="2486" w:right="0" w:firstLine="0"/>
        <w:jc w:val="left"/>
        <w:rPr>
          <w:sz w:val="20"/>
        </w:rPr>
      </w:pPr>
      <w:r>
        <w:rPr>
          <w:color w:val="404040"/>
          <w:sz w:val="20"/>
        </w:rPr>
        <w:t>产业生态构建与商业模式创新</w:t>
      </w:r>
    </w:p>
    <w:p>
      <w:pPr>
        <w:pStyle w:val="8"/>
        <w:spacing w:before="11"/>
        <w:rPr>
          <w:sz w:val="15"/>
        </w:rPr>
      </w:pPr>
    </w:p>
    <w:p>
      <w:pPr>
        <w:pStyle w:val="12"/>
        <w:numPr>
          <w:ilvl w:val="0"/>
          <w:numId w:val="2"/>
        </w:numPr>
        <w:tabs>
          <w:tab w:val="left" w:pos="2345"/>
        </w:tabs>
        <w:spacing w:before="0" w:after="0" w:line="368" w:lineRule="exact"/>
        <w:ind w:left="2344" w:right="706" w:hanging="2345"/>
        <w:jc w:val="left"/>
        <w:rPr>
          <w:b/>
          <w:sz w:val="24"/>
        </w:rPr>
      </w:pPr>
      <w:r>
        <w:rPr>
          <w:b/>
          <w:color w:val="CE0D17"/>
          <w:sz w:val="24"/>
        </w:rPr>
        <w:t>战略</w:t>
      </w:r>
    </w:p>
    <w:p>
      <w:pPr>
        <w:spacing w:before="0" w:line="214" w:lineRule="exact"/>
        <w:ind w:left="2486" w:right="0" w:firstLine="0"/>
        <w:jc w:val="left"/>
        <w:rPr>
          <w:sz w:val="20"/>
        </w:rPr>
      </w:pPr>
      <w:r>
        <w:rPr>
          <w:color w:val="404040"/>
          <w:spacing w:val="-2"/>
          <w:sz w:val="20"/>
        </w:rPr>
        <w:t>产业领袖的战略格局与共生领导力</w:t>
      </w:r>
    </w:p>
    <w:p>
      <w:pPr>
        <w:pStyle w:val="8"/>
        <w:rPr>
          <w:sz w:val="22"/>
        </w:rPr>
      </w:pPr>
    </w:p>
    <w:p>
      <w:pPr>
        <w:pStyle w:val="12"/>
        <w:numPr>
          <w:ilvl w:val="0"/>
          <w:numId w:val="2"/>
        </w:numPr>
        <w:tabs>
          <w:tab w:val="left" w:pos="2345"/>
        </w:tabs>
        <w:spacing w:before="0" w:after="0" w:line="369" w:lineRule="exact"/>
        <w:ind w:left="2344" w:right="706" w:hanging="2345"/>
        <w:jc w:val="left"/>
        <w:rPr>
          <w:b/>
          <w:sz w:val="24"/>
        </w:rPr>
      </w:pPr>
      <w:r>
        <w:rPr>
          <w:b/>
          <w:color w:val="CE0D17"/>
          <w:sz w:val="24"/>
        </w:rPr>
        <w:t>价值</w:t>
      </w:r>
    </w:p>
    <w:p>
      <w:pPr>
        <w:spacing w:before="0" w:line="215" w:lineRule="exact"/>
        <w:ind w:left="2486" w:right="0" w:firstLine="0"/>
        <w:jc w:val="left"/>
        <w:rPr>
          <w:sz w:val="20"/>
        </w:rPr>
      </w:pPr>
      <w:r>
        <w:rPr>
          <w:color w:val="404040"/>
          <w:sz w:val="20"/>
        </w:rPr>
        <w:t>产业价值链重构与协同机制设计</w:t>
      </w:r>
    </w:p>
    <w:p>
      <w:pPr>
        <w:pStyle w:val="8"/>
        <w:spacing w:before="8"/>
        <w:rPr>
          <w:sz w:val="22"/>
        </w:rPr>
      </w:pPr>
    </w:p>
    <w:p>
      <w:pPr>
        <w:pStyle w:val="12"/>
        <w:numPr>
          <w:ilvl w:val="0"/>
          <w:numId w:val="2"/>
        </w:numPr>
        <w:tabs>
          <w:tab w:val="left" w:pos="2345"/>
        </w:tabs>
        <w:spacing w:before="0" w:after="0" w:line="366" w:lineRule="exact"/>
        <w:ind w:left="2344" w:right="706" w:hanging="2345"/>
        <w:jc w:val="left"/>
        <w:rPr>
          <w:b/>
          <w:sz w:val="24"/>
        </w:rPr>
      </w:pPr>
      <w:r>
        <w:rPr>
          <w:b/>
          <w:color w:val="CE0D17"/>
          <w:sz w:val="24"/>
        </w:rPr>
        <w:t>升级</w:t>
      </w:r>
    </w:p>
    <w:p>
      <w:pPr>
        <w:spacing w:before="0" w:line="213" w:lineRule="exact"/>
        <w:ind w:left="2584" w:right="0" w:firstLine="0"/>
        <w:jc w:val="left"/>
        <w:rPr>
          <w:sz w:val="20"/>
        </w:rPr>
      </w:pPr>
      <w:r>
        <w:rPr>
          <w:color w:val="404040"/>
          <w:sz w:val="20"/>
        </w:rPr>
        <w:t>数字经济时代的产业转型与升级</w:t>
      </w:r>
    </w:p>
    <w:p>
      <w:pPr>
        <w:pStyle w:val="8"/>
        <w:spacing w:before="3"/>
        <w:rPr>
          <w:sz w:val="22"/>
        </w:rPr>
      </w:pPr>
    </w:p>
    <w:p>
      <w:pPr>
        <w:pStyle w:val="12"/>
        <w:numPr>
          <w:ilvl w:val="0"/>
          <w:numId w:val="2"/>
        </w:numPr>
        <w:tabs>
          <w:tab w:val="left" w:pos="2345"/>
        </w:tabs>
        <w:spacing w:before="0" w:after="0" w:line="357" w:lineRule="exact"/>
        <w:ind w:left="2344" w:right="706" w:hanging="2345"/>
        <w:jc w:val="left"/>
        <w:rPr>
          <w:b/>
          <w:sz w:val="24"/>
        </w:rPr>
      </w:pPr>
      <w:r>
        <w:rPr>
          <w:b/>
          <w:color w:val="CE0D17"/>
          <w:sz w:val="24"/>
        </w:rPr>
        <w:t>科技</w:t>
      </w:r>
    </w:p>
    <w:p>
      <w:pPr>
        <w:spacing w:before="0" w:line="204" w:lineRule="exact"/>
        <w:ind w:left="2486" w:right="0" w:firstLine="0"/>
        <w:jc w:val="left"/>
        <w:rPr>
          <w:sz w:val="20"/>
        </w:rPr>
      </w:pPr>
      <w:r>
        <w:rPr>
          <w:color w:val="404040"/>
          <w:sz w:val="20"/>
        </w:rPr>
        <w:t>全球技术前沿与科研成果转化</w:t>
      </w:r>
    </w:p>
    <w:p>
      <w:pPr>
        <w:tabs>
          <w:tab w:val="left" w:pos="6316"/>
        </w:tabs>
        <w:spacing w:before="151" w:line="772" w:lineRule="exact"/>
        <w:ind w:left="1190" w:right="0" w:firstLine="0"/>
        <w:jc w:val="left"/>
        <w:rPr>
          <w:sz w:val="64"/>
        </w:rPr>
      </w:pPr>
      <w:r>
        <w:br w:type="column"/>
      </w:r>
      <w:r>
        <w:rPr>
          <w:color w:val="404040"/>
          <w:sz w:val="20"/>
        </w:rPr>
        <w:t>企业文化塑造与价值观管理</w:t>
      </w:r>
      <w:r>
        <w:rPr>
          <w:color w:val="404040"/>
          <w:sz w:val="20"/>
        </w:rPr>
        <w:tab/>
      </w:r>
      <w:r>
        <w:rPr>
          <w:color w:val="FFFFFF"/>
          <w:position w:val="-28"/>
          <w:sz w:val="64"/>
        </w:rPr>
        <w:t>课</w:t>
      </w:r>
    </w:p>
    <w:p>
      <w:pPr>
        <w:spacing w:before="0" w:line="314" w:lineRule="exact"/>
        <w:ind w:left="568" w:right="0" w:firstLine="0"/>
        <w:jc w:val="left"/>
        <w:rPr>
          <w:b/>
          <w:sz w:val="24"/>
        </w:rPr>
      </w:pPr>
      <w:r>
        <w:pict>
          <v:group id="_x0000_s1081" o:spid="_x0000_s1081" o:spt="203" style="position:absolute;left:0pt;margin-left:22.9pt;margin-top:-116.35pt;height:335.45pt;width:633.95pt;mso-position-horizontal-relative:page;z-index:-252775424;mso-width-relative:page;mso-height-relative:page;" coordorigin="458,-2327" coordsize="12679,6709">
            <o:lock v:ext="edit"/>
            <v:rect id="_x0000_s1082" o:spid="_x0000_s1082" o:spt="1" style="position:absolute;left:1028;top:-2302;height:6125;width:10056;" fillcolor="#E9E9E9" filled="t" stroked="f" coordsize="21600,21600">
              <v:path/>
              <v:fill on="t" opacity="32896f" focussize="0,0"/>
              <v:stroke on="f"/>
              <v:imagedata o:title=""/>
              <o:lock v:ext="edit"/>
            </v:rect>
            <v:rect id="_x0000_s1083" o:spid="_x0000_s1083" o:spt="1" style="position:absolute;left:1028;top:-2302;height:6125;width:12088;" filled="f" stroked="t" coordsize="21600,21600">
              <v:path/>
              <v:fill on="f" focussize="0,0"/>
              <v:stroke weight="2pt" color="#DEDEDE"/>
              <v:imagedata o:title=""/>
              <o:lock v:ext="edit"/>
            </v:rect>
            <v:rect id="_x0000_s1084" o:spid="_x0000_s1084" o:spt="1" style="position:absolute;left:11083;top:-2328;height:6176;width:2034;" fillcolor="#C1050E" filled="t" stroked="f" coordsize="21600,21600">
              <v:path/>
              <v:fill on="t" focussize="0,0"/>
              <v:stroke on="f"/>
              <v:imagedata o:title=""/>
              <o:lock v:ext="edit"/>
            </v:rect>
            <v:line id="_x0000_s1085" o:spid="_x0000_s1085" o:spt="20" style="position:absolute;left:724;top:4371;height:0;width:580;" stroked="t" coordsize="21600,21600">
              <v:path arrowok="t"/>
              <v:fill focussize="0,0"/>
              <v:stroke weight="0.2pt" color="#080808"/>
              <v:imagedata o:title=""/>
              <o:lock v:ext="edit"/>
            </v:line>
            <v:line id="_x0000_s1086" o:spid="_x0000_s1086" o:spt="20" style="position:absolute;left:725;top:3757;height:612;width:0;" stroked="t" coordsize="21600,21600">
              <v:path arrowok="t"/>
              <v:fill focussize="0,0"/>
              <v:stroke weight="0.168031496062992pt" color="#080808"/>
              <v:imagedata o:title=""/>
              <o:lock v:ext="edit"/>
            </v:line>
            <v:line id="_x0000_s1087" o:spid="_x0000_s1087" o:spt="20" style="position:absolute;left:724;top:3756;height:0;width:580;" stroked="t" coordsize="21600,21600">
              <v:path arrowok="t"/>
              <v:fill focussize="0,0"/>
              <v:stroke weight="0.1pt" color="#080808"/>
              <v:imagedata o:title=""/>
              <o:lock v:ext="edit"/>
            </v:line>
            <v:shape id="_x0000_s1088" o:spid="_x0000_s1088" style="position:absolute;left:1300;top:3757;height:611;width:4;" fillcolor="#080808" filled="t" stroked="f" coordorigin="1301,3757" coordsize="4,611" path="m1304,4236l1301,4236,1301,4368,1304,4368,1304,4236m1304,3757l1301,3757,1301,3807,1304,3807,1304,3757e">
              <v:path arrowok="t"/>
              <v:fill on="t" focussize="0,0"/>
              <v:stroke on="f"/>
              <v:imagedata o:title=""/>
              <o:lock v:ext="edit"/>
            </v:shape>
            <v:shape id="_x0000_s1089" o:spid="_x0000_s1089" style="position:absolute;left:723;top:3753;height:618;width:581;" filled="f" stroked="t" coordorigin="724,3754" coordsize="581,618" path="m1304,4372l724,4372,724,3754,1304,3754,1304,3807,1301,3807,1301,3757,727,3757,727,4368,1301,4368,1301,4236,1304,4236,1304,4372xe">
              <v:path arrowok="t"/>
              <v:fill on="f" focussize="0,0"/>
              <v:stroke weight="1pt" color="#C1050E"/>
              <v:imagedata o:title=""/>
              <o:lock v:ext="edit"/>
            </v:shape>
            <v:line id="_x0000_s1090" o:spid="_x0000_s1090" o:spt="20" style="position:absolute;left:468;top:4031;height:0;width:581;" stroked="t" coordsize="21600,21600">
              <v:path arrowok="t"/>
              <v:fill focussize="0,0"/>
              <v:stroke weight="0.2pt" color="#080808"/>
              <v:imagedata o:title=""/>
              <o:lock v:ext="edit"/>
            </v:line>
            <v:line id="_x0000_s1091" o:spid="_x0000_s1091" o:spt="20" style="position:absolute;left:470;top:3419;height:610;width:0;" stroked="t" coordsize="21600,21600">
              <v:path arrowok="t"/>
              <v:fill focussize="0,0"/>
              <v:stroke weight="0.167007874015748pt" color="#080808"/>
              <v:imagedata o:title=""/>
              <o:lock v:ext="edit"/>
            </v:line>
            <v:line id="_x0000_s1092" o:spid="_x0000_s1092" o:spt="20" style="position:absolute;left:468;top:3417;height:0;width:581;" stroked="t" coordsize="21600,21600">
              <v:path arrowok="t"/>
              <v:fill focussize="0,0"/>
              <v:stroke weight="0.2pt" color="#080808"/>
              <v:imagedata o:title=""/>
              <o:lock v:ext="edit"/>
            </v:line>
            <v:shape id="_x0000_s1093" o:spid="_x0000_s1093" style="position:absolute;left:1045;top:3418;height:611;width:4;" fillcolor="#080808" filled="t" stroked="f" coordorigin="1045,3418" coordsize="4,611" path="m1049,3897l1045,3897,1045,4029,1049,4029,1049,3897m1049,3418l1045,3418,1045,3468,1049,3468,1049,3418e">
              <v:path arrowok="t"/>
              <v:fill on="t" focussize="0,0"/>
              <v:stroke on="f"/>
              <v:imagedata o:title=""/>
              <o:lock v:ext="edit"/>
            </v:shape>
            <v:shape id="_x0000_s1094" o:spid="_x0000_s1094" style="position:absolute;left:468;top:3414;height:618;width:581;" filled="f" stroked="t" coordorigin="468,3415" coordsize="581,618" path="m1049,4032l468,4032,468,3415,1049,3415,1049,3468,1045,3468,1045,3418,472,3418,472,4029,1045,4029,1045,3897,1049,3897,1049,4032xe">
              <v:path arrowok="t"/>
              <v:fill on="f" focussize="0,0"/>
              <v:stroke weight="1pt" color="#C1050E"/>
              <v:imagedata o:title=""/>
              <o:lock v:ext="edit"/>
            </v:shape>
          </v:group>
        </w:pict>
      </w:r>
      <w:r>
        <w:pict>
          <v:shape id="_x0000_s1095" o:spid="_x0000_s1095" o:spt="202" type="#_x0000_t202" style="position:absolute;left:0pt;margin-left:591.5pt;margin-top:0.6pt;height:32.1pt;width:32.1pt;mso-position-horizontal-relative:page;z-index:251694080;mso-width-relative:page;mso-height-relative:page;" filled="f" stroked="f" coordsize="21600,21600">
            <v:path/>
            <v:fill on="f" focussize="0,0"/>
            <v:stroke on="f" joinstyle="miter"/>
            <v:imagedata o:title=""/>
            <o:lock v:ext="edit"/>
            <v:textbox inset="0mm,0mm,0mm,0mm">
              <w:txbxContent>
                <w:p>
                  <w:pPr>
                    <w:spacing w:before="0" w:line="641" w:lineRule="exact"/>
                    <w:ind w:left="0" w:right="0" w:firstLine="0"/>
                    <w:jc w:val="left"/>
                    <w:rPr>
                      <w:sz w:val="64"/>
                    </w:rPr>
                  </w:pPr>
                  <w:r>
                    <w:rPr>
                      <w:color w:val="FFFFFF"/>
                      <w:w w:val="100"/>
                      <w:sz w:val="64"/>
                    </w:rPr>
                    <w:t>程</w:t>
                  </w:r>
                </w:p>
              </w:txbxContent>
            </v:textbox>
          </v:shape>
        </w:pict>
      </w:r>
      <w:r>
        <w:pict>
          <v:shape id="_x0000_s1096" o:spid="_x0000_s1096" o:spt="202" type="#_x0000_t202" style="position:absolute;left:0pt;margin-left:94.3pt;margin-top:-90.7pt;height:65.15pt;width:362.95pt;mso-position-horizontal-relative:page;z-index:251696128;mso-width-relative:page;mso-height-relative:page;" filled="f" stroked="f" coordsize="21600,21600">
            <v:path/>
            <v:fill on="f" focussize="0,0"/>
            <v:stroke on="f" joinstyle="miter"/>
            <v:imagedata o:title=""/>
            <o:lock v:ext="edit"/>
            <v:textbox inset="0mm,0mm,0mm,0mm">
              <w:txbxContent>
                <w:tbl>
                  <w:tblPr>
                    <w:tblStyle w:val="9"/>
                    <w:tblW w:w="726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94"/>
                    <w:gridCol w:w="1083"/>
                    <w:gridCol w:w="2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4" w:hRule="atLeast"/>
                    </w:trPr>
                    <w:tc>
                      <w:tcPr>
                        <w:tcW w:w="3494" w:type="dxa"/>
                        <w:shd w:val="clear" w:color="auto" w:fill="E9E9E9"/>
                      </w:tcPr>
                      <w:p>
                        <w:pPr>
                          <w:pStyle w:val="13"/>
                          <w:spacing w:before="2" w:line="362" w:lineRule="exact"/>
                          <w:ind w:left="50"/>
                          <w:rPr>
                            <w:b/>
                            <w:sz w:val="24"/>
                          </w:rPr>
                        </w:pPr>
                        <w:r>
                          <w:rPr>
                            <w:color w:val="CE0D17"/>
                            <w:position w:val="-2"/>
                            <w:sz w:val="32"/>
                          </w:rPr>
                          <w:t>01</w:t>
                        </w:r>
                        <w:r>
                          <w:rPr>
                            <w:color w:val="CE0D17"/>
                            <w:spacing w:val="-73"/>
                            <w:position w:val="-2"/>
                            <w:sz w:val="32"/>
                          </w:rPr>
                          <w:t xml:space="preserve"> </w:t>
                        </w:r>
                        <w:r>
                          <w:rPr>
                            <w:b/>
                            <w:color w:val="C1050E"/>
                            <w:sz w:val="24"/>
                          </w:rPr>
                          <w:t>趋势</w:t>
                        </w:r>
                      </w:p>
                    </w:tc>
                    <w:tc>
                      <w:tcPr>
                        <w:tcW w:w="1083" w:type="dxa"/>
                        <w:shd w:val="clear" w:color="auto" w:fill="E9E9E9"/>
                      </w:tcPr>
                      <w:p>
                        <w:pPr>
                          <w:pStyle w:val="13"/>
                          <w:spacing w:before="7" w:line="357" w:lineRule="exact"/>
                          <w:ind w:right="56"/>
                          <w:jc w:val="right"/>
                          <w:rPr>
                            <w:sz w:val="32"/>
                          </w:rPr>
                        </w:pPr>
                        <w:r>
                          <w:rPr>
                            <w:color w:val="CE0D17"/>
                            <w:sz w:val="32"/>
                          </w:rPr>
                          <w:t>07</w:t>
                        </w:r>
                      </w:p>
                    </w:tc>
                    <w:tc>
                      <w:tcPr>
                        <w:tcW w:w="2683" w:type="dxa"/>
                        <w:shd w:val="clear" w:color="auto" w:fill="E9E9E9"/>
                      </w:tcPr>
                      <w:p>
                        <w:pPr>
                          <w:pStyle w:val="13"/>
                          <w:spacing w:before="51"/>
                          <w:ind w:left="57"/>
                          <w:rPr>
                            <w:b/>
                            <w:sz w:val="24"/>
                          </w:rPr>
                        </w:pPr>
                        <w:r>
                          <w:rPr>
                            <w:b/>
                            <w:color w:val="C1050E"/>
                            <w:sz w:val="24"/>
                          </w:rPr>
                          <w:t>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4" w:hRule="atLeast"/>
                    </w:trPr>
                    <w:tc>
                      <w:tcPr>
                        <w:tcW w:w="3494" w:type="dxa"/>
                        <w:shd w:val="clear" w:color="auto" w:fill="E9E9E9"/>
                      </w:tcPr>
                      <w:p>
                        <w:pPr>
                          <w:pStyle w:val="13"/>
                          <w:spacing w:line="231" w:lineRule="exact"/>
                          <w:ind w:left="599"/>
                          <w:rPr>
                            <w:sz w:val="20"/>
                          </w:rPr>
                        </w:pPr>
                        <w:r>
                          <w:rPr>
                            <w:color w:val="404040"/>
                            <w:sz w:val="20"/>
                          </w:rPr>
                          <w:t>透析中国战略性新兴产业</w:t>
                        </w:r>
                      </w:p>
                      <w:p>
                        <w:pPr>
                          <w:pStyle w:val="13"/>
                          <w:spacing w:line="243" w:lineRule="exact"/>
                          <w:ind w:left="599"/>
                          <w:rPr>
                            <w:sz w:val="20"/>
                          </w:rPr>
                        </w:pPr>
                        <w:r>
                          <w:rPr>
                            <w:color w:val="404040"/>
                            <w:sz w:val="20"/>
                          </w:rPr>
                          <w:t>—未来趋势与政策导向</w:t>
                        </w:r>
                      </w:p>
                    </w:tc>
                    <w:tc>
                      <w:tcPr>
                        <w:tcW w:w="1083" w:type="dxa"/>
                        <w:shd w:val="clear" w:color="auto" w:fill="E9E9E9"/>
                      </w:tcPr>
                      <w:p>
                        <w:pPr>
                          <w:pStyle w:val="13"/>
                          <w:rPr>
                            <w:rFonts w:ascii="Times New Roman"/>
                            <w:sz w:val="20"/>
                          </w:rPr>
                        </w:pPr>
                      </w:p>
                    </w:tc>
                    <w:tc>
                      <w:tcPr>
                        <w:tcW w:w="2683" w:type="dxa"/>
                        <w:shd w:val="clear" w:color="auto" w:fill="E9E9E9"/>
                      </w:tcPr>
                      <w:p>
                        <w:pPr>
                          <w:pStyle w:val="13"/>
                          <w:spacing w:line="235" w:lineRule="exact"/>
                          <w:ind w:left="241"/>
                          <w:rPr>
                            <w:sz w:val="20"/>
                          </w:rPr>
                        </w:pPr>
                        <w:r>
                          <w:rPr>
                            <w:color w:val="404040"/>
                            <w:sz w:val="20"/>
                          </w:rPr>
                          <w:t>从管理到赋能</w:t>
                        </w:r>
                      </w:p>
                      <w:p>
                        <w:pPr>
                          <w:pStyle w:val="13"/>
                          <w:spacing w:line="240" w:lineRule="exact"/>
                          <w:ind w:left="241"/>
                          <w:rPr>
                            <w:sz w:val="20"/>
                          </w:rPr>
                        </w:pPr>
                        <w:r>
                          <w:rPr>
                            <w:color w:val="404040"/>
                            <w:sz w:val="20"/>
                          </w:rPr>
                          <w:t>—如何打造人才驱动型组织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3" w:hRule="atLeast"/>
                    </w:trPr>
                    <w:tc>
                      <w:tcPr>
                        <w:tcW w:w="3494" w:type="dxa"/>
                        <w:shd w:val="clear" w:color="auto" w:fill="E9E9E9"/>
                      </w:tcPr>
                      <w:p>
                        <w:pPr>
                          <w:pStyle w:val="13"/>
                          <w:spacing w:line="374" w:lineRule="exact"/>
                          <w:ind w:left="50"/>
                          <w:rPr>
                            <w:b/>
                            <w:sz w:val="24"/>
                          </w:rPr>
                        </w:pPr>
                        <w:r>
                          <w:rPr>
                            <w:color w:val="CE0D17"/>
                            <w:position w:val="-3"/>
                            <w:sz w:val="32"/>
                          </w:rPr>
                          <w:t>02</w:t>
                        </w:r>
                        <w:r>
                          <w:rPr>
                            <w:color w:val="CE0D17"/>
                            <w:spacing w:val="-72"/>
                            <w:position w:val="-3"/>
                            <w:sz w:val="32"/>
                          </w:rPr>
                          <w:t xml:space="preserve"> </w:t>
                        </w:r>
                        <w:r>
                          <w:rPr>
                            <w:b/>
                            <w:color w:val="CE0D17"/>
                            <w:sz w:val="24"/>
                          </w:rPr>
                          <w:t>模式</w:t>
                        </w:r>
                      </w:p>
                    </w:tc>
                    <w:tc>
                      <w:tcPr>
                        <w:tcW w:w="1083" w:type="dxa"/>
                        <w:shd w:val="clear" w:color="auto" w:fill="E9E9E9"/>
                      </w:tcPr>
                      <w:p>
                        <w:pPr>
                          <w:pStyle w:val="13"/>
                          <w:spacing w:before="9" w:line="365" w:lineRule="exact"/>
                          <w:ind w:right="56"/>
                          <w:jc w:val="right"/>
                          <w:rPr>
                            <w:sz w:val="32"/>
                          </w:rPr>
                        </w:pPr>
                        <w:r>
                          <w:rPr>
                            <w:color w:val="CE0D17"/>
                            <w:sz w:val="32"/>
                          </w:rPr>
                          <w:t>08</w:t>
                        </w:r>
                      </w:p>
                    </w:tc>
                    <w:tc>
                      <w:tcPr>
                        <w:tcW w:w="2683" w:type="dxa"/>
                        <w:shd w:val="clear" w:color="auto" w:fill="E9E9E9"/>
                      </w:tcPr>
                      <w:p>
                        <w:pPr>
                          <w:pStyle w:val="13"/>
                          <w:spacing w:before="55"/>
                          <w:ind w:left="91"/>
                          <w:rPr>
                            <w:b/>
                            <w:sz w:val="24"/>
                          </w:rPr>
                        </w:pPr>
                        <w:r>
                          <w:rPr>
                            <w:b/>
                            <w:color w:val="CE0D17"/>
                            <w:sz w:val="24"/>
                          </w:rPr>
                          <w:t>文化</w:t>
                        </w:r>
                      </w:p>
                    </w:tc>
                  </w:tr>
                </w:tbl>
                <w:p>
                  <w:pPr>
                    <w:pStyle w:val="8"/>
                  </w:pPr>
                </w:p>
              </w:txbxContent>
            </v:textbox>
          </v:shape>
        </w:pict>
      </w:r>
      <w:r>
        <w:rPr>
          <w:color w:val="CE0D17"/>
          <w:position w:val="-2"/>
          <w:sz w:val="32"/>
        </w:rPr>
        <w:t xml:space="preserve">09 </w:t>
      </w:r>
      <w:r>
        <w:rPr>
          <w:b/>
          <w:color w:val="CE0D17"/>
          <w:sz w:val="24"/>
        </w:rPr>
        <w:t>资本</w:t>
      </w:r>
    </w:p>
    <w:p>
      <w:pPr>
        <w:spacing w:before="0" w:line="208" w:lineRule="exact"/>
        <w:ind w:left="1193" w:right="0" w:firstLine="0"/>
        <w:jc w:val="left"/>
        <w:rPr>
          <w:sz w:val="20"/>
        </w:rPr>
      </w:pPr>
      <w:r>
        <w:pict>
          <v:shape id="_x0000_s1097" o:spid="_x0000_s1097" o:spt="202" type="#_x0000_t202" style="position:absolute;left:0pt;margin-left:573.3pt;margin-top:7.05pt;height:77.2pt;width:15.35pt;mso-position-horizontal-relative:page;z-index:-252774400;mso-width-relative:page;mso-height-relative:page;" filled="f" stroked="f" coordsize="21600,21600">
            <v:path/>
            <v:fill on="f" focussize="0,0"/>
            <v:stroke on="f" joinstyle="miter"/>
            <v:imagedata o:title=""/>
            <o:lock v:ext="edit"/>
            <v:textbox inset="0mm,0mm,0mm,0mm" style="layout-flow:vertical;">
              <w:txbxContent>
                <w:p>
                  <w:pPr>
                    <w:spacing w:before="21"/>
                    <w:ind w:left="20" w:right="0" w:firstLine="0"/>
                    <w:jc w:val="left"/>
                    <w:rPr>
                      <w:rFonts w:ascii="Tahoma"/>
                      <w:sz w:val="22"/>
                    </w:rPr>
                  </w:pPr>
                  <w:r>
                    <w:rPr>
                      <w:rFonts w:ascii="Tahoma"/>
                      <w:color w:val="FFFFFF"/>
                      <w:sz w:val="22"/>
                    </w:rPr>
                    <w:t>Current System</w:t>
                  </w:r>
                </w:p>
              </w:txbxContent>
            </v:textbox>
          </v:shape>
        </w:pict>
      </w:r>
      <w:r>
        <w:rPr>
          <w:color w:val="404040"/>
          <w:sz w:val="20"/>
        </w:rPr>
        <w:t>资本市场与产融结合</w:t>
      </w:r>
    </w:p>
    <w:p>
      <w:pPr>
        <w:pStyle w:val="8"/>
        <w:spacing w:before="6"/>
        <w:rPr>
          <w:sz w:val="24"/>
        </w:rPr>
      </w:pPr>
    </w:p>
    <w:p>
      <w:pPr>
        <w:pStyle w:val="12"/>
        <w:numPr>
          <w:ilvl w:val="0"/>
          <w:numId w:val="3"/>
        </w:numPr>
        <w:tabs>
          <w:tab w:val="left" w:pos="1041"/>
        </w:tabs>
        <w:spacing w:before="1" w:after="0" w:line="369" w:lineRule="exact"/>
        <w:ind w:left="1040" w:right="0" w:hanging="473"/>
        <w:jc w:val="left"/>
        <w:rPr>
          <w:b/>
          <w:sz w:val="24"/>
        </w:rPr>
      </w:pPr>
      <w:r>
        <w:pict>
          <v:shape id="_x0000_s1098" o:spid="_x0000_s1098" o:spt="202" type="#_x0000_t202" style="position:absolute;left:0pt;margin-left:591.5pt;margin-top:-6.45pt;height:32.05pt;width:32.05pt;mso-position-horizontal-relative:page;z-index:251695104;mso-width-relative:page;mso-height-relative:page;" filled="f" stroked="f" coordsize="21600,21600">
            <v:path/>
            <v:fill on="f" focussize="0,0"/>
            <v:stroke on="f" joinstyle="miter"/>
            <v:imagedata o:title=""/>
            <o:lock v:ext="edit"/>
            <v:textbox inset="0mm,0mm,0mm,0mm">
              <w:txbxContent>
                <w:p>
                  <w:pPr>
                    <w:spacing w:before="0" w:line="641" w:lineRule="exact"/>
                    <w:ind w:left="0" w:right="0" w:firstLine="0"/>
                    <w:jc w:val="left"/>
                    <w:rPr>
                      <w:sz w:val="64"/>
                    </w:rPr>
                  </w:pPr>
                  <w:r>
                    <w:rPr>
                      <w:color w:val="FFFFFF"/>
                      <w:w w:val="100"/>
                      <w:sz w:val="64"/>
                    </w:rPr>
                    <w:t>体</w:t>
                  </w:r>
                </w:p>
              </w:txbxContent>
            </v:textbox>
          </v:shape>
        </w:pict>
      </w:r>
      <w:r>
        <w:rPr>
          <w:b/>
          <w:color w:val="CE0D17"/>
          <w:sz w:val="24"/>
        </w:rPr>
        <w:t>产业</w:t>
      </w:r>
    </w:p>
    <w:p>
      <w:pPr>
        <w:spacing w:before="0" w:line="160" w:lineRule="exact"/>
        <w:ind w:left="1202" w:right="0" w:firstLine="0"/>
        <w:jc w:val="left"/>
        <w:rPr>
          <w:sz w:val="20"/>
        </w:rPr>
      </w:pPr>
      <w:r>
        <w:rPr>
          <w:color w:val="404040"/>
          <w:sz w:val="20"/>
        </w:rPr>
        <w:t>产业整合与并购重组</w:t>
      </w:r>
    </w:p>
    <w:p>
      <w:pPr>
        <w:pStyle w:val="12"/>
        <w:numPr>
          <w:ilvl w:val="0"/>
          <w:numId w:val="3"/>
        </w:numPr>
        <w:tabs>
          <w:tab w:val="left" w:pos="1057"/>
          <w:tab w:val="left" w:pos="6316"/>
        </w:tabs>
        <w:spacing w:before="0" w:after="0" w:line="726" w:lineRule="exact"/>
        <w:ind w:left="1056" w:right="0" w:hanging="489"/>
        <w:jc w:val="left"/>
        <w:rPr>
          <w:sz w:val="64"/>
        </w:rPr>
      </w:pPr>
      <w:r>
        <w:rPr>
          <w:b/>
          <w:color w:val="CE0D17"/>
          <w:sz w:val="24"/>
        </w:rPr>
        <w:t>修养</w:t>
      </w:r>
      <w:r>
        <w:rPr>
          <w:b/>
          <w:color w:val="CE0D17"/>
          <w:sz w:val="24"/>
        </w:rPr>
        <w:tab/>
      </w:r>
      <w:r>
        <w:rPr>
          <w:color w:val="FFFFFF"/>
          <w:position w:val="6"/>
          <w:sz w:val="64"/>
        </w:rPr>
        <w:t>系</w:t>
      </w:r>
    </w:p>
    <w:p>
      <w:pPr>
        <w:spacing w:before="0" w:line="219" w:lineRule="exact"/>
        <w:ind w:left="1197" w:right="0" w:firstLine="0"/>
        <w:jc w:val="left"/>
        <w:rPr>
          <w:sz w:val="20"/>
        </w:rPr>
      </w:pPr>
      <w:r>
        <w:rPr>
          <w:color w:val="404040"/>
          <w:sz w:val="20"/>
        </w:rPr>
        <w:t>企业家的人文修养与境界提升</w:t>
      </w:r>
    </w:p>
    <w:p>
      <w:pPr>
        <w:pStyle w:val="8"/>
        <w:spacing w:before="12"/>
        <w:rPr>
          <w:sz w:val="21"/>
        </w:rPr>
      </w:pPr>
    </w:p>
    <w:p>
      <w:pPr>
        <w:pStyle w:val="12"/>
        <w:numPr>
          <w:ilvl w:val="0"/>
          <w:numId w:val="3"/>
        </w:numPr>
        <w:tabs>
          <w:tab w:val="left" w:pos="1038"/>
        </w:tabs>
        <w:spacing w:before="0" w:after="0" w:line="347" w:lineRule="exact"/>
        <w:ind w:left="1037" w:right="0" w:hanging="470"/>
        <w:jc w:val="left"/>
        <w:rPr>
          <w:b/>
          <w:sz w:val="24"/>
        </w:rPr>
      </w:pPr>
      <w:r>
        <w:rPr>
          <w:b/>
          <w:color w:val="CE0D17"/>
          <w:sz w:val="24"/>
        </w:rPr>
        <w:t>资产</w:t>
      </w:r>
    </w:p>
    <w:p>
      <w:pPr>
        <w:spacing w:before="0" w:line="193" w:lineRule="exact"/>
        <w:ind w:left="1190" w:right="0" w:firstLine="0"/>
        <w:jc w:val="left"/>
        <w:rPr>
          <w:sz w:val="20"/>
        </w:rPr>
      </w:pPr>
      <w:r>
        <w:rPr>
          <w:color w:val="404040"/>
          <w:sz w:val="20"/>
        </w:rPr>
        <w:t>企业家的资产配置与财富传承</w:t>
      </w:r>
    </w:p>
    <w:p>
      <w:pPr>
        <w:spacing w:after="0" w:line="193" w:lineRule="exact"/>
        <w:jc w:val="left"/>
        <w:rPr>
          <w:sz w:val="20"/>
        </w:rPr>
        <w:sectPr>
          <w:type w:val="continuous"/>
          <w:pgSz w:w="14400" w:h="8100" w:orient="landscape"/>
          <w:pgMar w:top="0" w:right="0" w:bottom="0" w:left="0" w:header="720" w:footer="720" w:gutter="0"/>
          <w:cols w:equalWidth="0" w:num="2">
            <w:col w:w="5475" w:space="40"/>
            <w:col w:w="8885"/>
          </w:cols>
        </w:sectPr>
      </w:pPr>
    </w:p>
    <w:p>
      <w:pPr>
        <w:pStyle w:val="8"/>
        <w:ind w:left="13026"/>
        <w:rPr>
          <w:sz w:val="20"/>
        </w:rPr>
      </w:pPr>
      <w:r>
        <w:rPr>
          <w:sz w:val="20"/>
        </w:rPr>
        <w:drawing>
          <wp:inline distT="0" distB="0" distL="0" distR="0">
            <wp:extent cx="728345" cy="54546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png"/>
                    <pic:cNvPicPr>
                      <a:picLocks noChangeAspect="1"/>
                    </pic:cNvPicPr>
                  </pic:nvPicPr>
                  <pic:blipFill>
                    <a:blip r:embed="rId8" cstate="print"/>
                    <a:stretch>
                      <a:fillRect/>
                    </a:stretch>
                  </pic:blipFill>
                  <pic:spPr>
                    <a:xfrm>
                      <a:off x="0" y="0"/>
                      <a:ext cx="728524" cy="546068"/>
                    </a:xfrm>
                    <a:prstGeom prst="rect">
                      <a:avLst/>
                    </a:prstGeom>
                  </pic:spPr>
                </pic:pic>
              </a:graphicData>
            </a:graphic>
          </wp:inline>
        </w:drawing>
      </w:r>
    </w:p>
    <w:p>
      <w:pPr>
        <w:spacing w:before="34" w:line="565" w:lineRule="exact"/>
        <w:ind w:left="5488" w:right="0" w:firstLine="0"/>
        <w:jc w:val="left"/>
        <w:rPr>
          <w:sz w:val="48"/>
        </w:rPr>
      </w:pPr>
      <w:r>
        <w:rPr>
          <w:color w:val="CE0D17"/>
          <w:spacing w:val="60"/>
          <w:sz w:val="48"/>
        </w:rPr>
        <w:t>重点培育产业</w:t>
      </w:r>
    </w:p>
    <w:p>
      <w:pPr>
        <w:spacing w:before="0" w:line="215" w:lineRule="exact"/>
        <w:ind w:left="5573" w:right="0" w:firstLine="0"/>
        <w:jc w:val="left"/>
        <w:rPr>
          <w:rFonts w:ascii="Tahoma"/>
          <w:sz w:val="22"/>
        </w:rPr>
      </w:pPr>
      <w:r>
        <w:rPr>
          <w:rFonts w:ascii="Tahoma"/>
          <w:color w:val="CE0D17"/>
          <w:sz w:val="22"/>
        </w:rPr>
        <w:t>Key Nurturing Industries</w:t>
      </w:r>
    </w:p>
    <w:p>
      <w:pPr>
        <w:pStyle w:val="8"/>
        <w:rPr>
          <w:rFonts w:ascii="Tahoma"/>
          <w:sz w:val="20"/>
        </w:rPr>
      </w:pPr>
    </w:p>
    <w:p>
      <w:pPr>
        <w:pStyle w:val="8"/>
        <w:rPr>
          <w:rFonts w:ascii="Tahoma"/>
          <w:sz w:val="20"/>
        </w:rPr>
      </w:pPr>
    </w:p>
    <w:p>
      <w:pPr>
        <w:spacing w:after="0"/>
        <w:rPr>
          <w:rFonts w:ascii="Tahoma"/>
          <w:sz w:val="20"/>
        </w:rPr>
        <w:sectPr>
          <w:pgSz w:w="14400" w:h="8100" w:orient="landscape"/>
          <w:pgMar w:top="0" w:right="0" w:bottom="280" w:left="0" w:header="720" w:footer="720" w:gutter="0"/>
        </w:sectPr>
      </w:pPr>
    </w:p>
    <w:p>
      <w:pPr>
        <w:pStyle w:val="12"/>
        <w:numPr>
          <w:ilvl w:val="1"/>
          <w:numId w:val="3"/>
        </w:numPr>
        <w:tabs>
          <w:tab w:val="left" w:pos="2379"/>
        </w:tabs>
        <w:spacing w:before="210" w:after="0" w:line="369" w:lineRule="exact"/>
        <w:ind w:left="2378" w:right="0" w:hanging="218"/>
        <w:jc w:val="left"/>
        <w:rPr>
          <w:b/>
          <w:sz w:val="22"/>
        </w:rPr>
      </w:pPr>
      <w:r>
        <w:drawing>
          <wp:anchor distT="0" distB="0" distL="0" distR="0" simplePos="0" relativeHeight="250546176" behindDoc="1" locked="0" layoutInCell="1" allowOverlap="1">
            <wp:simplePos x="0" y="0"/>
            <wp:positionH relativeFrom="page">
              <wp:posOffset>1270</wp:posOffset>
            </wp:positionH>
            <wp:positionV relativeFrom="page">
              <wp:posOffset>0</wp:posOffset>
            </wp:positionV>
            <wp:extent cx="9141460" cy="5143500"/>
            <wp:effectExtent l="0" t="0" r="0" b="0"/>
            <wp:wrapNone/>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pict>
          <v:group id="_x0000_s1099" o:spid="_x0000_s1099" o:spt="203" style="position:absolute;left:0pt;margin-left:245.25pt;margin-top:18.75pt;height:171.7pt;width:219.3pt;mso-position-horizontal-relative:page;z-index:-252769280;mso-width-relative:page;mso-height-relative:page;" coordorigin="4906,375" coordsize="4386,3434">
            <o:lock v:ext="edit"/>
            <v:shape id="_x0000_s1100" o:spid="_x0000_s1100" o:spt="75" type="#_x0000_t75" style="position:absolute;left:5829;top:932;height:2616;width:2631;" filled="f" stroked="f" coordsize="21600,21600">
              <v:path/>
              <v:fill on="f" focussize="0,0"/>
              <v:stroke on="f"/>
              <v:imagedata r:id="rId16" o:title=""/>
              <o:lock v:ext="edit" aspectratio="t"/>
            </v:shape>
            <v:shape id="_x0000_s1101" o:spid="_x0000_s1101" o:spt="75" type="#_x0000_t75" style="position:absolute;left:6151;top:1414;height:1565;width:2127;" filled="f" stroked="f" coordsize="21600,21600">
              <v:path/>
              <v:fill on="f" focussize="0,0"/>
              <v:stroke on="f"/>
              <v:imagedata r:id="rId17" o:title=""/>
              <o:lock v:ext="edit" aspectratio="t"/>
            </v:shape>
            <v:shape id="_x0000_s1102" o:spid="_x0000_s1102" style="position:absolute;left:4905;top:375;height:3434;width:4386;" fillcolor="#CE0D17" filled="t" stroked="f" coordorigin="4906,375" coordsize="4386,3434" path="m6229,1664l5154,1664,5154,1614,5034,1674,5154,1734,5154,1684,6229,1684,6229,1664m6493,1366l5773,1366,5773,563,5773,553,5773,543,5154,543,5154,493,5034,553,5154,613,5154,563,5753,563,5753,1386,6493,1386,6493,1376,6493,1366m7092,3688l7042,3688,7042,3031,7032,3031,7022,3031,7022,3688,6972,3688,7032,3808,7082,3708,7092,3688m9111,435l9091,425,8991,375,8991,425,8338,425,8338,1371,7585,1371,7585,1391,8358,1391,8358,1381,8358,1371,8358,445,8991,445,8991,495,9091,445,9111,435m9146,1651l9126,1641,9026,1591,9026,1641,7822,1641,7822,1661,9026,1661,9026,1711,9126,1661,9146,1651m9291,3715l9271,3705,9171,3655,9171,3705,8380,3705,8380,2938,8380,2928,8380,2918,7472,2918,7512,2895,7571,2856,7626,2813,7677,2766,7725,2715,7768,2661,7807,2603,7842,2542,7846,2533,9026,2533,9026,2583,9126,2533,9146,2523,9126,2513,9026,2463,9026,2513,7856,2513,7872,2479,7898,2412,7918,2344,7932,2273,7941,2201,7944,2126,7941,2052,7932,1980,7918,1909,7898,1840,7872,1774,7842,1711,7807,1650,7768,1592,7725,1538,7677,1487,7626,1439,7571,1396,7512,1357,7451,1323,7387,1293,7320,1268,7251,1248,7180,1233,7106,1225,7032,1222,6957,1225,6884,1233,6812,1248,6743,1268,6676,1293,6612,1323,6551,1357,6493,1396,6438,1439,6386,1487,6339,1538,6295,1592,6256,1650,6221,1711,6191,1774,6166,1840,6146,1909,6131,1980,6122,2052,6119,2126,6122,2201,6131,2273,6146,2344,6166,2412,6191,2479,6221,2542,6224,2548,5154,2548,5154,2498,5034,2558,5154,2618,5154,2568,6229,2568,6229,2556,6256,2603,6295,2661,6339,2715,6386,2766,6438,2813,6493,2856,6551,2895,6562,2902,5742,2902,5742,3692,5026,3692,5026,3642,4906,3702,5026,3762,5026,3712,5762,3712,5762,3702,5762,3692,5762,2922,6598,2922,6612,2930,6676,2960,6743,2985,6812,3005,6884,3019,6957,3028,7032,3031,7106,3028,7180,3019,7251,3005,7320,2985,7387,2960,7448,2931,7448,2938,8360,2938,8360,3725,9171,3725,9171,3775,9271,3725,9291,3715e">
              <v:path arrowok="t"/>
              <v:fill on="t" focussize="0,0"/>
              <v:stroke on="f"/>
              <v:imagedata o:title=""/>
              <o:lock v:ext="edit"/>
            </v:shape>
          </v:group>
        </w:pict>
      </w:r>
      <w:r>
        <w:rPr>
          <w:b/>
          <w:color w:val="C00000"/>
          <w:spacing w:val="-1"/>
          <w:sz w:val="22"/>
        </w:rPr>
        <w:t>新一代信息技术</w:t>
      </w:r>
    </w:p>
    <w:p>
      <w:pPr>
        <w:pStyle w:val="8"/>
        <w:spacing w:before="3" w:line="180" w:lineRule="auto"/>
        <w:ind w:left="2294" w:right="159"/>
        <w:jc w:val="both"/>
      </w:pPr>
      <w:r>
        <w:rPr>
          <w:color w:val="7E7E7E"/>
        </w:rPr>
        <w:t>半导体和集成电路、电子信息、下一代信息网络、人工智能、大数据、云计算、新兴软件、互联网、物联网和智能硬件等。</w:t>
      </w:r>
    </w:p>
    <w:p>
      <w:pPr>
        <w:pStyle w:val="12"/>
        <w:numPr>
          <w:ilvl w:val="1"/>
          <w:numId w:val="3"/>
        </w:numPr>
        <w:tabs>
          <w:tab w:val="left" w:pos="2379"/>
        </w:tabs>
        <w:spacing w:before="142" w:after="0" w:line="408" w:lineRule="exact"/>
        <w:ind w:left="2378" w:right="0" w:hanging="208"/>
        <w:jc w:val="left"/>
        <w:rPr>
          <w:b/>
          <w:sz w:val="22"/>
        </w:rPr>
      </w:pPr>
      <w:r>
        <w:rPr>
          <w:b/>
          <w:color w:val="C00000"/>
          <w:spacing w:val="-1"/>
          <w:sz w:val="22"/>
        </w:rPr>
        <w:t>高端装备制造</w:t>
      </w:r>
    </w:p>
    <w:p>
      <w:pPr>
        <w:pStyle w:val="8"/>
        <w:spacing w:before="8" w:line="225" w:lineRule="auto"/>
        <w:ind w:left="2322" w:right="187"/>
        <w:jc w:val="both"/>
      </w:pPr>
      <w:r>
        <w:rPr>
          <w:color w:val="7E7E7E"/>
        </w:rPr>
        <w:t>智能制造、航空航天、先进轨道交通、海洋工程装备及相关技术服务等。</w:t>
      </w:r>
    </w:p>
    <w:p>
      <w:pPr>
        <w:pStyle w:val="7"/>
        <w:numPr>
          <w:ilvl w:val="1"/>
          <w:numId w:val="3"/>
        </w:numPr>
        <w:tabs>
          <w:tab w:val="left" w:pos="2379"/>
        </w:tabs>
        <w:spacing w:before="0" w:after="0" w:line="381" w:lineRule="exact"/>
        <w:ind w:left="2378" w:right="0" w:hanging="221"/>
        <w:jc w:val="left"/>
      </w:pPr>
      <w:r>
        <w:rPr>
          <w:color w:val="C00000"/>
        </w:rPr>
        <w:t>新材料</w:t>
      </w:r>
    </w:p>
    <w:p>
      <w:pPr>
        <w:pStyle w:val="8"/>
        <w:spacing w:line="198" w:lineRule="exact"/>
        <w:ind w:left="2322"/>
        <w:jc w:val="both"/>
      </w:pPr>
      <w:r>
        <w:rPr>
          <w:color w:val="7E7E7E"/>
        </w:rPr>
        <w:t>先进钢铁材料、先进有色 金属材</w:t>
      </w:r>
    </w:p>
    <w:p>
      <w:pPr>
        <w:pStyle w:val="8"/>
        <w:spacing w:before="4" w:line="225" w:lineRule="auto"/>
        <w:ind w:left="2322"/>
        <w:jc w:val="both"/>
      </w:pPr>
      <w:r>
        <w:rPr>
          <w:color w:val="7E7E7E"/>
        </w:rPr>
        <w:t>料、先进石化化工新材料、先进无机非金属材料、高性能复合材料、前沿新材料及相关技术服务等。</w:t>
      </w:r>
    </w:p>
    <w:p>
      <w:pPr>
        <w:pStyle w:val="7"/>
        <w:numPr>
          <w:ilvl w:val="1"/>
          <w:numId w:val="3"/>
        </w:numPr>
        <w:tabs>
          <w:tab w:val="left" w:pos="2379"/>
        </w:tabs>
        <w:spacing w:before="0" w:after="0" w:line="323" w:lineRule="exact"/>
        <w:ind w:left="2378" w:right="0" w:hanging="206"/>
        <w:jc w:val="left"/>
      </w:pPr>
      <w:r>
        <w:rPr>
          <w:color w:val="C00000"/>
        </w:rPr>
        <w:t>新能源</w:t>
      </w:r>
    </w:p>
    <w:p>
      <w:pPr>
        <w:pStyle w:val="8"/>
        <w:spacing w:line="188" w:lineRule="exact"/>
        <w:ind w:left="2322"/>
      </w:pPr>
      <w:r>
        <w:rPr>
          <w:color w:val="7E7E7E"/>
        </w:rPr>
        <w:t>先进核电、大型风电、高效光电</w:t>
      </w:r>
    </w:p>
    <w:p>
      <w:pPr>
        <w:pStyle w:val="8"/>
        <w:spacing w:before="2" w:line="228" w:lineRule="auto"/>
        <w:ind w:left="2322" w:right="187"/>
        <w:rPr>
          <w:sz w:val="20"/>
        </w:rPr>
      </w:pPr>
      <w:r>
        <w:rPr>
          <w:color w:val="7E7E7E"/>
        </w:rPr>
        <w:t>光热、高效储能及相关技术服务等</w:t>
      </w:r>
      <w:r>
        <w:rPr>
          <w:color w:val="7E7E7E"/>
          <w:sz w:val="20"/>
        </w:rPr>
        <w:t>。</w:t>
      </w:r>
    </w:p>
    <w:p>
      <w:pPr>
        <w:pStyle w:val="8"/>
        <w:rPr>
          <w:sz w:val="28"/>
        </w:rPr>
      </w:pPr>
      <w:r>
        <w:br w:type="column"/>
      </w:r>
    </w:p>
    <w:p>
      <w:pPr>
        <w:pStyle w:val="8"/>
        <w:rPr>
          <w:sz w:val="28"/>
        </w:rPr>
      </w:pPr>
    </w:p>
    <w:p>
      <w:pPr>
        <w:pStyle w:val="8"/>
        <w:rPr>
          <w:sz w:val="28"/>
        </w:rPr>
      </w:pPr>
    </w:p>
    <w:p>
      <w:pPr>
        <w:pStyle w:val="8"/>
        <w:rPr>
          <w:sz w:val="28"/>
        </w:rPr>
      </w:pPr>
    </w:p>
    <w:p>
      <w:pPr>
        <w:pStyle w:val="8"/>
        <w:spacing w:before="6"/>
        <w:rPr>
          <w:sz w:val="28"/>
        </w:rPr>
      </w:pPr>
    </w:p>
    <w:p>
      <w:pPr>
        <w:spacing w:before="0" w:line="347" w:lineRule="exact"/>
        <w:ind w:left="1510" w:right="0" w:firstLine="0"/>
        <w:jc w:val="left"/>
        <w:rPr>
          <w:sz w:val="28"/>
        </w:rPr>
      </w:pPr>
      <w:r>
        <w:rPr>
          <w:color w:val="FFFFFF"/>
          <w:spacing w:val="-1"/>
          <w:sz w:val="28"/>
        </w:rPr>
        <w:t>战略新</w:t>
      </w:r>
    </w:p>
    <w:p>
      <w:pPr>
        <w:spacing w:before="0" w:line="347" w:lineRule="exact"/>
        <w:ind w:left="1510" w:right="0" w:firstLine="0"/>
        <w:jc w:val="left"/>
        <w:rPr>
          <w:sz w:val="28"/>
        </w:rPr>
      </w:pPr>
      <w:r>
        <w:rPr>
          <w:color w:val="FFFFFF"/>
          <w:sz w:val="28"/>
        </w:rPr>
        <w:t>兴产业</w:t>
      </w:r>
    </w:p>
    <w:p>
      <w:pPr>
        <w:pStyle w:val="8"/>
        <w:rPr>
          <w:sz w:val="28"/>
        </w:rPr>
      </w:pPr>
    </w:p>
    <w:p>
      <w:pPr>
        <w:pStyle w:val="8"/>
        <w:rPr>
          <w:sz w:val="28"/>
        </w:rPr>
      </w:pPr>
    </w:p>
    <w:p>
      <w:pPr>
        <w:pStyle w:val="8"/>
        <w:rPr>
          <w:sz w:val="28"/>
        </w:rPr>
      </w:pPr>
    </w:p>
    <w:p>
      <w:pPr>
        <w:pStyle w:val="8"/>
        <w:spacing w:before="11"/>
        <w:rPr>
          <w:sz w:val="19"/>
        </w:rPr>
      </w:pPr>
    </w:p>
    <w:p>
      <w:pPr>
        <w:pStyle w:val="7"/>
        <w:numPr>
          <w:ilvl w:val="1"/>
          <w:numId w:val="3"/>
        </w:numPr>
        <w:tabs>
          <w:tab w:val="left" w:pos="1052"/>
        </w:tabs>
        <w:spacing w:before="0" w:after="0" w:line="407" w:lineRule="exact"/>
        <w:ind w:left="1051" w:right="0" w:hanging="203"/>
        <w:jc w:val="both"/>
      </w:pPr>
      <w:r>
        <w:rPr>
          <w:color w:val="CE0D17"/>
        </w:rPr>
        <w:t>节能环保</w:t>
      </w:r>
    </w:p>
    <w:p>
      <w:pPr>
        <w:pStyle w:val="8"/>
        <w:spacing w:before="8" w:line="225" w:lineRule="auto"/>
        <w:ind w:left="827"/>
        <w:jc w:val="both"/>
      </w:pPr>
      <w:r>
        <w:rPr>
          <w:color w:val="7E7E7E"/>
        </w:rPr>
        <w:t>高效节能产品及设备、先进环保技术装备、先进环保产品、资源循环利用等。</w:t>
      </w:r>
    </w:p>
    <w:p>
      <w:pPr>
        <w:spacing w:before="235"/>
        <w:ind w:left="672" w:right="0" w:firstLine="0"/>
        <w:jc w:val="left"/>
        <w:rPr>
          <w:b/>
          <w:sz w:val="22"/>
        </w:rPr>
      </w:pPr>
      <w:r>
        <w:br w:type="column"/>
      </w:r>
      <w:r>
        <w:rPr>
          <w:b/>
          <w:color w:val="CE0D17"/>
          <w:position w:val="-5"/>
          <w:sz w:val="32"/>
        </w:rPr>
        <w:t>9</w:t>
      </w:r>
      <w:r>
        <w:rPr>
          <w:b/>
          <w:color w:val="C00000"/>
          <w:sz w:val="22"/>
        </w:rPr>
        <w:t>相关服务业</w:t>
      </w:r>
    </w:p>
    <w:p>
      <w:pPr>
        <w:pStyle w:val="8"/>
        <w:spacing w:before="12"/>
        <w:ind w:left="814"/>
      </w:pPr>
      <w:r>
        <w:rPr>
          <w:color w:val="7E7E7E"/>
        </w:rPr>
        <w:t>与战略性新兴产业相关的服务业等。</w:t>
      </w:r>
    </w:p>
    <w:p>
      <w:pPr>
        <w:pStyle w:val="8"/>
      </w:pPr>
    </w:p>
    <w:p>
      <w:pPr>
        <w:pStyle w:val="8"/>
        <w:spacing w:before="11"/>
        <w:rPr>
          <w:sz w:val="16"/>
        </w:rPr>
      </w:pPr>
    </w:p>
    <w:p>
      <w:pPr>
        <w:spacing w:before="1" w:line="363" w:lineRule="exact"/>
        <w:ind w:left="664" w:right="0" w:firstLine="0"/>
        <w:jc w:val="left"/>
        <w:rPr>
          <w:b/>
          <w:sz w:val="22"/>
        </w:rPr>
      </w:pPr>
      <w:r>
        <w:rPr>
          <w:b/>
          <w:color w:val="CE0D17"/>
          <w:position w:val="-4"/>
          <w:sz w:val="32"/>
        </w:rPr>
        <w:t>8</w:t>
      </w:r>
      <w:r>
        <w:rPr>
          <w:b/>
          <w:color w:val="CE0D17"/>
          <w:spacing w:val="-114"/>
          <w:position w:val="-4"/>
          <w:sz w:val="32"/>
        </w:rPr>
        <w:t xml:space="preserve"> </w:t>
      </w:r>
      <w:r>
        <w:rPr>
          <w:b/>
          <w:color w:val="C00000"/>
          <w:spacing w:val="-1"/>
          <w:sz w:val="22"/>
        </w:rPr>
        <w:t>数字创意产业</w:t>
      </w:r>
    </w:p>
    <w:p>
      <w:pPr>
        <w:pStyle w:val="8"/>
        <w:spacing w:line="165" w:lineRule="exact"/>
        <w:ind w:left="832"/>
      </w:pPr>
      <w:r>
        <w:rPr>
          <w:color w:val="7E7E7E"/>
        </w:rPr>
        <w:t>视觉设计、策划和创意服务等，目</w:t>
      </w:r>
    </w:p>
    <w:p>
      <w:pPr>
        <w:pStyle w:val="8"/>
        <w:spacing w:before="10" w:line="201" w:lineRule="auto"/>
        <w:ind w:left="832" w:right="2157"/>
        <w:jc w:val="both"/>
      </w:pPr>
      <w:r>
        <w:rPr>
          <w:color w:val="7E7E7E"/>
        </w:rPr>
        <w:t>前数字创意产业的应用主要体现在会展领域、虚拟现实领域、产品可视化等领域。</w:t>
      </w:r>
    </w:p>
    <w:p>
      <w:pPr>
        <w:spacing w:before="10" w:line="382" w:lineRule="exact"/>
        <w:ind w:left="669" w:right="0" w:firstLine="0"/>
        <w:jc w:val="left"/>
        <w:rPr>
          <w:b/>
          <w:sz w:val="22"/>
        </w:rPr>
      </w:pPr>
      <w:r>
        <w:rPr>
          <w:b/>
          <w:color w:val="CE0D17"/>
          <w:position w:val="-5"/>
          <w:sz w:val="32"/>
        </w:rPr>
        <w:t>7</w:t>
      </w:r>
      <w:r>
        <w:rPr>
          <w:b/>
          <w:color w:val="CE0D17"/>
          <w:spacing w:val="-99"/>
          <w:position w:val="-5"/>
          <w:sz w:val="32"/>
        </w:rPr>
        <w:t xml:space="preserve"> </w:t>
      </w:r>
      <w:r>
        <w:rPr>
          <w:b/>
          <w:color w:val="C00000"/>
          <w:sz w:val="22"/>
        </w:rPr>
        <w:t>生物医药</w:t>
      </w:r>
    </w:p>
    <w:p>
      <w:pPr>
        <w:pStyle w:val="8"/>
        <w:spacing w:line="196" w:lineRule="exact"/>
        <w:ind w:left="832"/>
      </w:pPr>
      <w:r>
        <w:rPr>
          <w:color w:val="7E7E7E"/>
          <w:spacing w:val="7"/>
        </w:rPr>
        <w:t>生物制品、高端化学药、 高端医</w:t>
      </w:r>
    </w:p>
    <w:p>
      <w:pPr>
        <w:pStyle w:val="8"/>
        <w:spacing w:line="223" w:lineRule="exact"/>
        <w:ind w:left="832"/>
      </w:pPr>
      <w:r>
        <w:rPr>
          <w:color w:val="7E7E7E"/>
        </w:rPr>
        <w:t>疗设备与器械及相关技术服务等。</w:t>
      </w:r>
    </w:p>
    <w:p>
      <w:pPr>
        <w:pStyle w:val="8"/>
        <w:spacing w:before="10"/>
        <w:rPr>
          <w:sz w:val="24"/>
        </w:rPr>
      </w:pPr>
    </w:p>
    <w:p>
      <w:pPr>
        <w:spacing w:before="0" w:line="383" w:lineRule="exact"/>
        <w:ind w:left="702" w:right="0" w:firstLine="0"/>
        <w:jc w:val="left"/>
        <w:rPr>
          <w:b/>
          <w:sz w:val="22"/>
        </w:rPr>
      </w:pPr>
      <w:r>
        <w:rPr>
          <w:b/>
          <w:color w:val="CE0D17"/>
          <w:position w:val="-5"/>
          <w:sz w:val="32"/>
        </w:rPr>
        <w:t>6</w:t>
      </w:r>
      <w:r>
        <w:rPr>
          <w:b/>
          <w:color w:val="CE0D17"/>
          <w:spacing w:val="-92"/>
          <w:position w:val="-5"/>
          <w:sz w:val="32"/>
        </w:rPr>
        <w:t xml:space="preserve"> </w:t>
      </w:r>
      <w:r>
        <w:rPr>
          <w:b/>
          <w:color w:val="C00000"/>
          <w:sz w:val="22"/>
        </w:rPr>
        <w:t>新能源汽车</w:t>
      </w:r>
    </w:p>
    <w:p>
      <w:pPr>
        <w:pStyle w:val="8"/>
        <w:spacing w:line="197" w:lineRule="exact"/>
        <w:ind w:left="832"/>
      </w:pPr>
      <w:r>
        <w:rPr>
          <w:color w:val="7E7E7E"/>
        </w:rPr>
        <w:t>新能源整车、关键零部件、动力电</w:t>
      </w:r>
    </w:p>
    <w:p>
      <w:pPr>
        <w:pStyle w:val="8"/>
        <w:spacing w:line="223" w:lineRule="exact"/>
        <w:ind w:left="832"/>
      </w:pPr>
      <w:r>
        <w:rPr>
          <w:color w:val="7E7E7E"/>
        </w:rPr>
        <w:t>池及相关技术服务等。</w:t>
      </w:r>
    </w:p>
    <w:p>
      <w:pPr>
        <w:spacing w:after="0" w:line="223" w:lineRule="exact"/>
        <w:sectPr>
          <w:type w:val="continuous"/>
          <w:pgSz w:w="14400" w:h="8100" w:orient="landscape"/>
          <w:pgMar w:top="0" w:right="0" w:bottom="0" w:left="0" w:header="720" w:footer="720" w:gutter="0"/>
          <w:cols w:equalWidth="0" w:num="3">
            <w:col w:w="5062" w:space="40"/>
            <w:col w:w="3528" w:space="39"/>
            <w:col w:w="5731"/>
          </w:cols>
        </w:sectPr>
      </w:pPr>
    </w:p>
    <w:p>
      <w:pPr>
        <w:pStyle w:val="8"/>
        <w:spacing w:before="10"/>
        <w:rPr>
          <w:sz w:val="28"/>
        </w:rPr>
      </w:pPr>
    </w:p>
    <w:p>
      <w:pPr>
        <w:spacing w:before="33"/>
        <w:ind w:left="516" w:right="0" w:firstLine="0"/>
        <w:jc w:val="left"/>
        <w:rPr>
          <w:rFonts w:ascii="Tahoma" w:eastAsia="Tahoma"/>
          <w:sz w:val="22"/>
        </w:rPr>
      </w:pPr>
      <w:r>
        <w:drawing>
          <wp:anchor distT="0" distB="0" distL="0" distR="0" simplePos="0" relativeHeight="251701248" behindDoc="0" locked="0" layoutInCell="1" allowOverlap="1">
            <wp:simplePos x="0" y="0"/>
            <wp:positionH relativeFrom="page">
              <wp:posOffset>8271510</wp:posOffset>
            </wp:positionH>
            <wp:positionV relativeFrom="paragraph">
              <wp:posOffset>-231140</wp:posOffset>
            </wp:positionV>
            <wp:extent cx="732155" cy="548640"/>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CE0D17"/>
          <w:sz w:val="48"/>
        </w:rPr>
        <w:t>教</w:t>
      </w:r>
      <w:r>
        <w:rPr>
          <w:color w:val="CE0D17"/>
          <w:sz w:val="48"/>
          <w:u w:val="thick" w:color="CE0D17"/>
        </w:rPr>
        <w:t xml:space="preserve">学方式 </w:t>
      </w:r>
      <w:r>
        <w:rPr>
          <w:rFonts w:ascii="Tahoma" w:eastAsia="Tahoma"/>
          <w:color w:val="CE0D17"/>
          <w:position w:val="2"/>
          <w:sz w:val="22"/>
          <w:u w:val="thick" w:color="CE0D17"/>
        </w:rPr>
        <w:t>Teaching Mode</w:t>
      </w:r>
    </w:p>
    <w:p>
      <w:pPr>
        <w:pStyle w:val="8"/>
        <w:rPr>
          <w:rFonts w:ascii="Tahoma"/>
          <w:sz w:val="20"/>
        </w:rPr>
      </w:pPr>
    </w:p>
    <w:p>
      <w:pPr>
        <w:pStyle w:val="8"/>
        <w:rPr>
          <w:rFonts w:ascii="Tahoma"/>
          <w:sz w:val="20"/>
        </w:rPr>
      </w:pPr>
    </w:p>
    <w:p>
      <w:pPr>
        <w:pStyle w:val="8"/>
        <w:rPr>
          <w:rFonts w:ascii="Tahoma"/>
          <w:sz w:val="20"/>
        </w:rPr>
      </w:pPr>
    </w:p>
    <w:p>
      <w:pPr>
        <w:pStyle w:val="8"/>
        <w:spacing w:before="2"/>
        <w:rPr>
          <w:rFonts w:ascii="Tahoma"/>
          <w:sz w:val="16"/>
        </w:rPr>
      </w:pPr>
    </w:p>
    <w:p>
      <w:pPr>
        <w:spacing w:after="0"/>
        <w:rPr>
          <w:rFonts w:ascii="Tahoma"/>
          <w:sz w:val="16"/>
        </w:rPr>
        <w:sectPr>
          <w:pgSz w:w="14400" w:h="8100" w:orient="landscape"/>
          <w:pgMar w:top="0" w:right="0" w:bottom="280" w:left="0" w:header="720" w:footer="720" w:gutter="0"/>
        </w:sectPr>
      </w:pPr>
    </w:p>
    <w:p>
      <w:pPr>
        <w:tabs>
          <w:tab w:val="left" w:pos="2796"/>
        </w:tabs>
        <w:spacing w:before="58"/>
        <w:ind w:left="1375" w:right="0" w:firstLine="0"/>
        <w:jc w:val="left"/>
        <w:rPr>
          <w:b/>
          <w:sz w:val="30"/>
        </w:rPr>
      </w:pPr>
      <w:r>
        <w:drawing>
          <wp:anchor distT="0" distB="0" distL="0" distR="0" simplePos="0" relativeHeight="250548224" behindDoc="1" locked="0" layoutInCell="1" allowOverlap="1">
            <wp:simplePos x="0" y="0"/>
            <wp:positionH relativeFrom="page">
              <wp:posOffset>1270</wp:posOffset>
            </wp:positionH>
            <wp:positionV relativeFrom="page">
              <wp:posOffset>0</wp:posOffset>
            </wp:positionV>
            <wp:extent cx="9141460" cy="5143500"/>
            <wp:effectExtent l="0" t="0" r="0" b="0"/>
            <wp:wrapNone/>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pict>
          <v:group id="_x0000_s1103" o:spid="_x0000_s1103" o:spt="203" style="position:absolute;left:0pt;margin-left:240.95pt;margin-top:22.3pt;height:215.4pt;width:240.4pt;mso-position-horizontal-relative:page;z-index:-252767232;mso-width-relative:page;mso-height-relative:page;" coordorigin="4819,446" coordsize="4808,4308">
            <o:lock v:ext="edit"/>
            <v:shape id="_x0000_s1104" o:spid="_x0000_s1104" o:spt="75" type="#_x0000_t75" style="position:absolute;left:5899;top:2136;height:2501;width:2763;" filled="f" stroked="f" coordsize="21600,21600">
              <v:path/>
              <v:fill on="f" focussize="0,0"/>
              <v:stroke on="f"/>
              <v:imagedata r:id="rId18" o:title=""/>
              <o:lock v:ext="edit" aspectratio="t"/>
            </v:shape>
            <v:shape id="_x0000_s1105" o:spid="_x0000_s1105" o:spt="75" type="#_x0000_t75" style="position:absolute;left:6189;top:2425;height:1695;width:1956;" filled="f" stroked="f" coordsize="21600,21600">
              <v:path/>
              <v:fill on="f" focussize="0,0"/>
              <v:stroke on="f"/>
              <v:imagedata r:id="rId19" o:title=""/>
              <o:lock v:ext="edit" aspectratio="t"/>
            </v:shape>
            <v:shape id="_x0000_s1106" o:spid="_x0000_s1106" o:spt="75" type="#_x0000_t75" style="position:absolute;left:4999;top:650;height:2501;width:2765;" filled="f" stroked="f" coordsize="21600,21600">
              <v:path/>
              <v:fill on="f" focussize="0,0"/>
              <v:stroke on="f"/>
              <v:imagedata r:id="rId20" o:title=""/>
              <o:lock v:ext="edit" aspectratio="t"/>
            </v:shape>
            <v:shape id="_x0000_s1107" o:spid="_x0000_s1107" o:spt="75" type="#_x0000_t75" style="position:absolute;left:5290;top:940;height:1695;width:1958;" filled="f" stroked="f" coordsize="21600,21600">
              <v:path/>
              <v:fill on="f" focussize="0,0"/>
              <v:stroke on="f"/>
              <v:imagedata r:id="rId21" o:title=""/>
              <o:lock v:ext="edit" aspectratio="t"/>
            </v:shape>
            <v:shape id="_x0000_s1108" o:spid="_x0000_s1108" o:spt="75" type="#_x0000_t75" style="position:absolute;left:6705;top:638;height:2501;width:2765;" filled="f" stroked="f" coordsize="21600,21600">
              <v:path/>
              <v:fill on="f" focussize="0,0"/>
              <v:stroke on="f"/>
              <v:imagedata r:id="rId22" o:title=""/>
              <o:lock v:ext="edit" aspectratio="t"/>
            </v:shape>
            <v:shape id="_x0000_s1109" o:spid="_x0000_s1109" o:spt="75" type="#_x0000_t75" style="position:absolute;left:6995;top:927;height:1695;width:1958;" filled="f" stroked="f" coordsize="21600,21600">
              <v:path/>
              <v:fill on="f" focussize="0,0"/>
              <v:stroke on="f"/>
              <v:imagedata r:id="rId23" o:title=""/>
              <o:lock v:ext="edit" aspectratio="t"/>
            </v:shape>
            <v:shape id="_x0000_s1110" o:spid="_x0000_s1110" o:spt="75" type="#_x0000_t75" style="position:absolute;left:5752;top:2253;height:2501;width:3056;" filled="f" stroked="f" coordsize="21600,21600">
              <v:path/>
              <v:fill on="f" focussize="0,0"/>
              <v:stroke on="f"/>
              <v:imagedata r:id="rId24" o:title=""/>
              <o:lock v:ext="edit" aspectratio="t"/>
            </v:shape>
            <v:shape id="_x0000_s1111" o:spid="_x0000_s1111" o:spt="75" type="#_x0000_t75" style="position:absolute;left:6878;top:3100;height:807;width:807;" filled="f" stroked="f" coordsize="21600,21600">
              <v:path/>
              <v:fill on="f" focussize="0,0"/>
              <v:stroke on="f"/>
              <v:imagedata r:id="rId25" o:title=""/>
              <o:lock v:ext="edit" aspectratio="t"/>
            </v:shape>
            <v:shape id="_x0000_s1112" o:spid="_x0000_s1112" style="position:absolute;left:6071;top:2569;height:1644;width:2193;" fillcolor="#C1050E" filled="t" stroked="f" coordorigin="6071,2569" coordsize="2193,1644" path="m6621,2812l6337,2812,6071,3270,6621,4212,7714,4212,7856,3969,6761,3969,6355,3270,6621,2812xm7858,2569l7574,2569,7714,2812,7980,3270,7574,3969,7856,3969,8264,3270,7998,2812,7858,2569xe">
              <v:path arrowok="t"/>
              <v:fill on="t" focussize="0,0"/>
              <v:stroke on="f"/>
              <v:imagedata o:title=""/>
              <o:lock v:ext="edit"/>
            </v:shape>
            <v:shape id="_x0000_s1113" o:spid="_x0000_s1113" o:spt="75" type="#_x0000_t75" style="position:absolute;left:6042;top:2544;height:1694;width:2251;" filled="f" stroked="f" coordsize="21600,21600">
              <v:path/>
              <v:fill on="f" focussize="0,0"/>
              <v:stroke on="f"/>
              <v:imagedata r:id="rId26" o:title=""/>
              <o:lock v:ext="edit" aspectratio="t"/>
            </v:shape>
            <v:shape id="_x0000_s1114" o:spid="_x0000_s1114" o:spt="75" type="#_x0000_t75" style="position:absolute;left:6669;top:499;height:2866;width:2957;" filled="f" stroked="f" coordsize="21600,21600">
              <v:path/>
              <v:fill on="f" focussize="0,0"/>
              <v:stroke on="f"/>
              <v:imagedata r:id="rId27" o:title=""/>
              <o:lock v:ext="edit" aspectratio="t"/>
            </v:shape>
            <v:shape id="_x0000_s1115" o:spid="_x0000_s1115" o:spt="75" type="#_x0000_t75" style="position:absolute;left:7744;top:1528;height:807;width:807;" filled="f" stroked="f" coordsize="21600,21600">
              <v:path/>
              <v:fill on="f" focussize="0,0"/>
              <v:stroke on="f"/>
              <v:imagedata r:id="rId25" o:title=""/>
              <o:lock v:ext="edit" aspectratio="t"/>
            </v:shape>
            <v:shape id="_x0000_s1116" o:spid="_x0000_s1116" style="position:absolute;left:6987;top:813;height:2011;width:2094;" fillcolor="#CE0D17" filled="t" stroked="f" coordorigin="6987,813" coordsize="2094,2011" path="m8666,1073l8377,1073,8792,1820,8377,2565,7836,2565,7979,2824,8522,2824,9081,1820,8666,1073xm8522,813l7402,813,7132,1301,6987,1560,7132,1820,7275,1560,7153,1340,7398,1340,7546,1073,8666,1073,8522,813xm7398,1340l7153,1340,7275,1560,7398,1340xe">
              <v:path arrowok="t"/>
              <v:fill on="t" focussize="0,0"/>
              <v:stroke on="f"/>
              <v:imagedata o:title=""/>
              <o:lock v:ext="edit"/>
            </v:shape>
            <v:shape id="_x0000_s1117" o:spid="_x0000_s1117" o:spt="75" type="#_x0000_t75" style="position:absolute;left:6958;top:788;height:2061;width:2151;" filled="f" stroked="f" coordsize="21600,21600">
              <v:path/>
              <v:fill on="f" focussize="0,0"/>
              <v:stroke on="f"/>
              <v:imagedata r:id="rId28" o:title=""/>
              <o:lock v:ext="edit" aspectratio="t"/>
            </v:shape>
            <v:shape id="_x0000_s1118" o:spid="_x0000_s1118" o:spt="75" type="#_x0000_t75" style="position:absolute;left:4819;top:446;height:3020;width:2868;" filled="f" stroked="f" coordsize="21600,21600">
              <v:path/>
              <v:fill on="f" focussize="0,0"/>
              <v:stroke on="f"/>
              <v:imagedata r:id="rId29" o:title=""/>
              <o:lock v:ext="edit" aspectratio="t"/>
            </v:shape>
            <v:shape id="_x0000_s1119" o:spid="_x0000_s1119" o:spt="75" type="#_x0000_t75" style="position:absolute;left:5848;top:1552;height:807;width:807;" filled="f" stroked="f" coordsize="21600,21600">
              <v:path/>
              <v:fill on="f" focussize="0,0"/>
              <v:stroke on="f"/>
              <v:imagedata r:id="rId25" o:title=""/>
              <o:lock v:ext="edit" aspectratio="t"/>
            </v:shape>
            <v:shape id="_x0000_s1120" o:spid="_x0000_s1120" style="position:absolute;left:5137;top:761;height:2162;width:2006;" fillcolor="#C1050E" filled="t" stroked="f" coordorigin="5137,762" coordsize="2006,2162" path="m6863,762l5711,762,5137,1843,5711,2923,6567,2923,6714,2645,5861,2645,5435,1843,5861,1040,7012,1040,6863,762xm7012,1040l6716,1040,6993,1565,7142,1286,7012,1040xe">
              <v:path arrowok="t"/>
              <v:fill on="t" focussize="0,0"/>
              <v:stroke on="f"/>
              <v:imagedata o:title=""/>
              <o:lock v:ext="edit"/>
            </v:shape>
            <v:shape id="_x0000_s1121" o:spid="_x0000_s1121" o:spt="75" type="#_x0000_t75" style="position:absolute;left:5109;top:736;height:2212;width:2062;" filled="f" stroked="f" coordsize="21600,21600">
              <v:path/>
              <v:fill on="f" focussize="0,0"/>
              <v:stroke on="f"/>
              <v:imagedata r:id="rId30" o:title=""/>
              <o:lock v:ext="edit" aspectratio="t"/>
            </v:shape>
          </v:group>
        </w:pict>
      </w:r>
      <w:r>
        <w:rPr>
          <w:b/>
          <w:color w:val="C0403E"/>
          <w:sz w:val="28"/>
        </w:rPr>
        <w:t>第一堂课</w:t>
      </w:r>
      <w:r>
        <w:rPr>
          <w:b/>
          <w:color w:val="C0403E"/>
          <w:sz w:val="28"/>
        </w:rPr>
        <w:tab/>
      </w:r>
      <w:r>
        <w:rPr>
          <w:b/>
          <w:color w:val="C0403E"/>
          <w:sz w:val="30"/>
        </w:rPr>
        <w:t>传道、授业、解惑</w:t>
      </w:r>
    </w:p>
    <w:p>
      <w:pPr>
        <w:pStyle w:val="8"/>
        <w:spacing w:before="121" w:line="338" w:lineRule="auto"/>
        <w:ind w:left="1292" w:right="383"/>
        <w:jc w:val="both"/>
      </w:pPr>
      <w:r>
        <w:rPr>
          <w:color w:val="252525"/>
        </w:rPr>
        <w:t>从国家战略性新兴产业最高学术、科研领域层面，从核心技术、核心竞争力着手，知识和实践结合，全心全意传授知识，切实解决新兴产业问题，助力企业成为行业领军者。</w:t>
      </w:r>
    </w:p>
    <w:p>
      <w:pPr>
        <w:pStyle w:val="8"/>
      </w:pPr>
    </w:p>
    <w:p>
      <w:pPr>
        <w:pStyle w:val="8"/>
      </w:pPr>
    </w:p>
    <w:p>
      <w:pPr>
        <w:pStyle w:val="8"/>
        <w:spacing w:before="12"/>
        <w:rPr>
          <w:sz w:val="25"/>
        </w:rPr>
      </w:pPr>
    </w:p>
    <w:p>
      <w:pPr>
        <w:tabs>
          <w:tab w:val="left" w:pos="2823"/>
        </w:tabs>
        <w:spacing w:before="0"/>
        <w:ind w:left="1402" w:right="0" w:firstLine="0"/>
        <w:jc w:val="left"/>
        <w:rPr>
          <w:b/>
          <w:sz w:val="30"/>
        </w:rPr>
      </w:pPr>
      <w:r>
        <w:rPr>
          <w:b/>
          <w:color w:val="C0403E"/>
          <w:sz w:val="28"/>
        </w:rPr>
        <w:t>第三堂课</w:t>
      </w:r>
      <w:r>
        <w:rPr>
          <w:b/>
          <w:color w:val="C0403E"/>
          <w:sz w:val="28"/>
        </w:rPr>
        <w:tab/>
      </w:r>
      <w:r>
        <w:rPr>
          <w:b/>
          <w:color w:val="C0403E"/>
          <w:sz w:val="30"/>
        </w:rPr>
        <w:t>全球知名新兴产</w:t>
      </w:r>
      <w:r>
        <w:rPr>
          <w:b/>
          <w:color w:val="C0403E"/>
          <w:spacing w:val="-19"/>
          <w:sz w:val="30"/>
        </w:rPr>
        <w:t>业</w:t>
      </w:r>
    </w:p>
    <w:p>
      <w:pPr>
        <w:pStyle w:val="4"/>
        <w:spacing w:line="365" w:lineRule="exact"/>
        <w:ind w:left="2903"/>
      </w:pPr>
      <w:r>
        <w:rPr>
          <w:color w:val="C0403E"/>
        </w:rPr>
        <w:t>企业游学参访</w:t>
      </w:r>
    </w:p>
    <w:p>
      <w:pPr>
        <w:pStyle w:val="8"/>
        <w:spacing w:line="211" w:lineRule="exact"/>
        <w:ind w:left="1398"/>
      </w:pPr>
      <w:r>
        <w:rPr>
          <w:color w:val="252525"/>
        </w:rPr>
        <w:t>组织学员赴美国、德国、法国、英国、瑞士</w:t>
      </w:r>
    </w:p>
    <w:p>
      <w:pPr>
        <w:pStyle w:val="8"/>
        <w:spacing w:before="94" w:line="336" w:lineRule="auto"/>
        <w:ind w:left="1398" w:right="82"/>
      </w:pPr>
      <w:r>
        <w:rPr>
          <w:color w:val="252525"/>
          <w:spacing w:val="5"/>
        </w:rPr>
        <w:t xml:space="preserve">等西方发达国家及日本、以色列等发达国相 </w:t>
      </w:r>
      <w:r>
        <w:rPr>
          <w:color w:val="252525"/>
          <w:spacing w:val="6"/>
        </w:rPr>
        <w:t>关知名企业游学、参访，聚焦、对标国际前 沿创新领域企业、碰撞思想火花，学以致用。</w:t>
      </w:r>
    </w:p>
    <w:p>
      <w:pPr>
        <w:pStyle w:val="8"/>
        <w:spacing w:before="11"/>
        <w:rPr>
          <w:sz w:val="107"/>
        </w:rPr>
      </w:pPr>
      <w:r>
        <w:br w:type="column"/>
      </w:r>
    </w:p>
    <w:p>
      <w:pPr>
        <w:pStyle w:val="2"/>
        <w:tabs>
          <w:tab w:val="left" w:pos="2343"/>
        </w:tabs>
      </w:pPr>
      <w:r>
        <w:rPr>
          <w:color w:val="C1050E"/>
          <w:spacing w:val="-13"/>
          <w:position w:val="-9"/>
        </w:rPr>
        <w:t>01</w:t>
      </w:r>
      <w:r>
        <w:rPr>
          <w:color w:val="C1050E"/>
          <w:spacing w:val="-13"/>
          <w:position w:val="-9"/>
        </w:rPr>
        <w:tab/>
      </w:r>
      <w:r>
        <w:rPr>
          <w:color w:val="CE0D17"/>
          <w:spacing w:val="-36"/>
        </w:rPr>
        <w:t>02</w:t>
      </w:r>
    </w:p>
    <w:p>
      <w:pPr>
        <w:spacing w:before="526"/>
        <w:ind w:left="649" w:right="0" w:firstLine="0"/>
        <w:jc w:val="center"/>
        <w:rPr>
          <w:b/>
          <w:sz w:val="68"/>
        </w:rPr>
      </w:pPr>
      <w:r>
        <w:rPr>
          <w:b/>
          <w:color w:val="C1050E"/>
          <w:sz w:val="68"/>
        </w:rPr>
        <w:t>03</w:t>
      </w:r>
    </w:p>
    <w:p>
      <w:pPr>
        <w:pStyle w:val="8"/>
        <w:spacing w:before="12"/>
        <w:rPr>
          <w:b/>
          <w:sz w:val="42"/>
        </w:rPr>
      </w:pPr>
      <w:r>
        <w:br w:type="column"/>
      </w:r>
    </w:p>
    <w:p>
      <w:pPr>
        <w:tabs>
          <w:tab w:val="left" w:pos="2347"/>
        </w:tabs>
        <w:spacing w:before="0"/>
        <w:ind w:left="924" w:right="0" w:firstLine="0"/>
        <w:jc w:val="left"/>
        <w:rPr>
          <w:b/>
          <w:sz w:val="30"/>
        </w:rPr>
      </w:pPr>
      <w:r>
        <w:rPr>
          <w:b/>
          <w:color w:val="C0403E"/>
          <w:sz w:val="28"/>
        </w:rPr>
        <w:t>第二堂课</w:t>
      </w:r>
      <w:r>
        <w:rPr>
          <w:b/>
          <w:color w:val="C0403E"/>
          <w:sz w:val="28"/>
        </w:rPr>
        <w:tab/>
      </w:r>
      <w:r>
        <w:rPr>
          <w:b/>
          <w:color w:val="C0403E"/>
          <w:sz w:val="30"/>
        </w:rPr>
        <w:t>政策大讲堂</w:t>
      </w:r>
    </w:p>
    <w:p>
      <w:pPr>
        <w:pStyle w:val="4"/>
        <w:ind w:left="1687"/>
      </w:pPr>
      <w:r>
        <w:rPr>
          <w:color w:val="C0403E"/>
        </w:rPr>
        <w:t>定期政策宣讲和调研</w:t>
      </w:r>
    </w:p>
    <w:p>
      <w:pPr>
        <w:pStyle w:val="8"/>
        <w:spacing w:before="108" w:line="338" w:lineRule="auto"/>
        <w:ind w:left="964" w:right="1631"/>
        <w:jc w:val="both"/>
      </w:pPr>
      <w:r>
        <w:rPr>
          <w:color w:val="252525"/>
        </w:rPr>
        <w:t>定期政策宣讲，学员班委组织选出学员企业最想了解的国家战略性新兴产业相关政策， 包括战略性新兴产业扶持资金政策等，定期邀请部委相关负责人政策宣讲。政策调研， 相关部委组织行业政策调研、会议，优先推荐学员企业参与，真正把企业的心声传递上去，为相关部委制定政策提供真实的决策信息。</w:t>
      </w:r>
    </w:p>
    <w:p>
      <w:pPr>
        <w:spacing w:after="0" w:line="338" w:lineRule="auto"/>
        <w:jc w:val="both"/>
        <w:sectPr>
          <w:type w:val="continuous"/>
          <w:pgSz w:w="14400" w:h="8100" w:orient="landscape"/>
          <w:pgMar w:top="0" w:right="0" w:bottom="0" w:left="0" w:header="720" w:footer="720" w:gutter="0"/>
          <w:cols w:equalWidth="0" w:num="3">
            <w:col w:w="5231" w:space="40"/>
            <w:col w:w="2972" w:space="39"/>
            <w:col w:w="6118"/>
          </w:cols>
        </w:sectPr>
      </w:pPr>
    </w:p>
    <w:p>
      <w:pPr>
        <w:pStyle w:val="8"/>
        <w:spacing w:before="12"/>
        <w:rPr>
          <w:sz w:val="22"/>
        </w:rPr>
      </w:pPr>
      <w:r>
        <w:drawing>
          <wp:anchor distT="0" distB="0" distL="0" distR="0" simplePos="0" relativeHeight="250552320" behindDoc="1" locked="0" layoutInCell="1" allowOverlap="1">
            <wp:simplePos x="0" y="0"/>
            <wp:positionH relativeFrom="page">
              <wp:posOffset>1270</wp:posOffset>
            </wp:positionH>
            <wp:positionV relativeFrom="page">
              <wp:posOffset>0</wp:posOffset>
            </wp:positionV>
            <wp:extent cx="9141460" cy="5143500"/>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spacing w:before="37"/>
        <w:ind w:left="353" w:right="0" w:firstLine="0"/>
        <w:jc w:val="left"/>
        <w:rPr>
          <w:rFonts w:ascii="Tahoma" w:eastAsia="Tahoma"/>
          <w:sz w:val="22"/>
        </w:rPr>
      </w:pPr>
      <w:r>
        <w:drawing>
          <wp:anchor distT="0" distB="0" distL="0" distR="0" simplePos="0" relativeHeight="251705344" behindDoc="0" locked="0" layoutInCell="1" allowOverlap="1">
            <wp:simplePos x="0" y="0"/>
            <wp:positionH relativeFrom="page">
              <wp:posOffset>8271510</wp:posOffset>
            </wp:positionH>
            <wp:positionV relativeFrom="paragraph">
              <wp:posOffset>-183515</wp:posOffset>
            </wp:positionV>
            <wp:extent cx="732155" cy="548640"/>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C00000"/>
          <w:spacing w:val="56"/>
          <w:position w:val="2"/>
          <w:sz w:val="48"/>
        </w:rPr>
        <w:t>项目活动</w:t>
      </w:r>
      <w:r>
        <w:rPr>
          <w:rFonts w:ascii="Tahoma" w:eastAsia="Tahoma"/>
          <w:color w:val="CE0D17"/>
          <w:sz w:val="22"/>
        </w:rPr>
        <w:t>Project Activities</w:t>
      </w:r>
    </w:p>
    <w:p>
      <w:pPr>
        <w:pStyle w:val="8"/>
        <w:spacing w:line="30" w:lineRule="exact"/>
        <w:ind w:left="987"/>
        <w:rPr>
          <w:rFonts w:ascii="Tahoma"/>
          <w:sz w:val="3"/>
        </w:rPr>
      </w:pPr>
      <w:r>
        <w:rPr>
          <w:rFonts w:ascii="Tahoma"/>
          <w:position w:val="0"/>
          <w:sz w:val="3"/>
        </w:rPr>
        <w:pict>
          <v:group id="_x0000_s1122" o:spid="_x0000_s1122" o:spt="203" style="height:1.5pt;width:160.75pt;" coordsize="3215,30">
            <o:lock v:ext="edit"/>
            <v:line id="_x0000_s1123" o:spid="_x0000_s1123" o:spt="20" style="position:absolute;left:0;top:15;height:0;width:3214;" stroked="t" coordsize="21600,21600">
              <v:path arrowok="t"/>
              <v:fill focussize="0,0"/>
              <v:stroke weight="1.5pt" color="#CE0D17"/>
              <v:imagedata o:title=""/>
              <o:lock v:ext="edit"/>
            </v:line>
            <w10:wrap type="none"/>
            <w10:anchorlock/>
          </v:group>
        </w:pict>
      </w:r>
    </w:p>
    <w:p>
      <w:pPr>
        <w:pStyle w:val="8"/>
        <w:rPr>
          <w:rFonts w:ascii="Tahoma"/>
          <w:sz w:val="20"/>
        </w:rPr>
      </w:pPr>
    </w:p>
    <w:p>
      <w:pPr>
        <w:pStyle w:val="8"/>
        <w:rPr>
          <w:rFonts w:ascii="Tahoma"/>
          <w:sz w:val="20"/>
        </w:rPr>
      </w:pPr>
    </w:p>
    <w:p>
      <w:pPr>
        <w:spacing w:before="148"/>
        <w:ind w:left="6744" w:right="0" w:firstLine="0"/>
        <w:jc w:val="left"/>
        <w:rPr>
          <w:sz w:val="24"/>
        </w:rPr>
      </w:pPr>
      <w:r>
        <w:drawing>
          <wp:anchor distT="0" distB="0" distL="0" distR="0" simplePos="0" relativeHeight="251704320" behindDoc="0" locked="0" layoutInCell="1" allowOverlap="1">
            <wp:simplePos x="0" y="0"/>
            <wp:positionH relativeFrom="page">
              <wp:posOffset>147955</wp:posOffset>
            </wp:positionH>
            <wp:positionV relativeFrom="paragraph">
              <wp:posOffset>158115</wp:posOffset>
            </wp:positionV>
            <wp:extent cx="4120515" cy="3983355"/>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8.png"/>
                    <pic:cNvPicPr>
                      <a:picLocks noChangeAspect="1"/>
                    </pic:cNvPicPr>
                  </pic:nvPicPr>
                  <pic:blipFill>
                    <a:blip r:embed="rId31" cstate="print"/>
                    <a:stretch>
                      <a:fillRect/>
                    </a:stretch>
                  </pic:blipFill>
                  <pic:spPr>
                    <a:xfrm>
                      <a:off x="0" y="0"/>
                      <a:ext cx="4120464" cy="3983459"/>
                    </a:xfrm>
                    <a:prstGeom prst="rect">
                      <a:avLst/>
                    </a:prstGeom>
                  </pic:spPr>
                </pic:pic>
              </a:graphicData>
            </a:graphic>
          </wp:anchor>
        </w:drawing>
      </w:r>
      <w:r>
        <w:rPr>
          <w:b/>
          <w:color w:val="C00000"/>
          <w:position w:val="-8"/>
          <w:sz w:val="56"/>
        </w:rPr>
        <w:t>1</w:t>
      </w:r>
      <w:r>
        <w:rPr>
          <w:b/>
          <w:color w:val="C00000"/>
          <w:spacing w:val="-140"/>
          <w:position w:val="-8"/>
          <w:sz w:val="56"/>
        </w:rPr>
        <w:t xml:space="preserve"> </w:t>
      </w:r>
      <w:r>
        <w:rPr>
          <w:color w:val="252525"/>
          <w:sz w:val="24"/>
        </w:rPr>
        <w:t>赴日本、德国、以色列、瑞士、意大利等全球游学</w:t>
      </w:r>
    </w:p>
    <w:p>
      <w:pPr>
        <w:pStyle w:val="8"/>
        <w:spacing w:before="3"/>
        <w:rPr>
          <w:sz w:val="19"/>
        </w:rPr>
      </w:pPr>
    </w:p>
    <w:p>
      <w:pPr>
        <w:spacing w:before="23"/>
        <w:ind w:left="7192" w:right="0" w:firstLine="0"/>
        <w:jc w:val="left"/>
        <w:rPr>
          <w:sz w:val="24"/>
        </w:rPr>
      </w:pPr>
      <w:r>
        <w:rPr>
          <w:b/>
          <w:color w:val="C00000"/>
          <w:position w:val="-13"/>
          <w:sz w:val="56"/>
        </w:rPr>
        <w:t>2</w:t>
      </w:r>
      <w:r>
        <w:rPr>
          <w:b/>
          <w:color w:val="C00000"/>
          <w:spacing w:val="-179"/>
          <w:position w:val="-13"/>
          <w:sz w:val="56"/>
        </w:rPr>
        <w:t xml:space="preserve"> </w:t>
      </w:r>
      <w:r>
        <w:rPr>
          <w:color w:val="252525"/>
          <w:sz w:val="24"/>
        </w:rPr>
        <w:t>参访国内战略性新兴产业领先企业</w:t>
      </w:r>
    </w:p>
    <w:p>
      <w:pPr>
        <w:pStyle w:val="12"/>
        <w:numPr>
          <w:ilvl w:val="0"/>
          <w:numId w:val="4"/>
        </w:numPr>
        <w:tabs>
          <w:tab w:val="left" w:pos="7956"/>
        </w:tabs>
        <w:spacing w:before="124" w:after="0" w:line="240" w:lineRule="auto"/>
        <w:ind w:left="7956" w:right="0" w:hanging="355"/>
        <w:jc w:val="left"/>
        <w:rPr>
          <w:sz w:val="24"/>
        </w:rPr>
      </w:pPr>
      <w:r>
        <w:rPr>
          <w:color w:val="252525"/>
          <w:sz w:val="24"/>
        </w:rPr>
        <w:t>参访相关国家级重点实验室及院士工作站</w:t>
      </w:r>
    </w:p>
    <w:p>
      <w:pPr>
        <w:pStyle w:val="8"/>
        <w:spacing w:before="3"/>
        <w:rPr>
          <w:sz w:val="9"/>
        </w:rPr>
      </w:pPr>
    </w:p>
    <w:p>
      <w:pPr>
        <w:pStyle w:val="12"/>
        <w:numPr>
          <w:ilvl w:val="0"/>
          <w:numId w:val="4"/>
        </w:numPr>
        <w:tabs>
          <w:tab w:val="left" w:pos="8025"/>
        </w:tabs>
        <w:spacing w:before="18" w:after="0" w:line="240" w:lineRule="auto"/>
        <w:ind w:left="8024" w:right="0" w:hanging="424"/>
        <w:jc w:val="left"/>
        <w:rPr>
          <w:sz w:val="24"/>
        </w:rPr>
      </w:pPr>
      <w:r>
        <w:rPr>
          <w:color w:val="252525"/>
          <w:sz w:val="24"/>
        </w:rPr>
        <w:t>知名高校商学院联谊活动</w:t>
      </w:r>
    </w:p>
    <w:p>
      <w:pPr>
        <w:pStyle w:val="8"/>
        <w:spacing w:before="10"/>
        <w:rPr>
          <w:sz w:val="17"/>
        </w:rPr>
      </w:pPr>
    </w:p>
    <w:p>
      <w:pPr>
        <w:pStyle w:val="12"/>
        <w:numPr>
          <w:ilvl w:val="0"/>
          <w:numId w:val="4"/>
        </w:numPr>
        <w:tabs>
          <w:tab w:val="left" w:pos="7577"/>
        </w:tabs>
        <w:spacing w:before="19" w:after="0" w:line="240" w:lineRule="auto"/>
        <w:ind w:left="7576" w:right="0" w:hanging="385"/>
        <w:jc w:val="left"/>
        <w:rPr>
          <w:sz w:val="24"/>
        </w:rPr>
      </w:pPr>
      <w:r>
        <w:rPr>
          <w:color w:val="252525"/>
          <w:sz w:val="24"/>
        </w:rPr>
        <w:t>参与相关新兴产业学术沙龙与峰会论坛</w:t>
      </w:r>
    </w:p>
    <w:p>
      <w:pPr>
        <w:pStyle w:val="8"/>
        <w:spacing w:before="6"/>
        <w:rPr>
          <w:sz w:val="8"/>
        </w:rPr>
      </w:pPr>
    </w:p>
    <w:p>
      <w:pPr>
        <w:pStyle w:val="12"/>
        <w:numPr>
          <w:ilvl w:val="0"/>
          <w:numId w:val="4"/>
        </w:numPr>
        <w:tabs>
          <w:tab w:val="left" w:pos="7168"/>
        </w:tabs>
        <w:spacing w:before="23" w:after="0" w:line="240" w:lineRule="auto"/>
        <w:ind w:left="7167" w:right="0" w:hanging="424"/>
        <w:jc w:val="left"/>
        <w:rPr>
          <w:sz w:val="24"/>
        </w:rPr>
      </w:pPr>
      <w:r>
        <w:rPr>
          <w:color w:val="252525"/>
          <w:sz w:val="24"/>
        </w:rPr>
        <w:t>赴地方参访、考察新兴产业扶持政策及领军企业帮扶政策</w:t>
      </w:r>
    </w:p>
    <w:p>
      <w:pPr>
        <w:spacing w:after="0" w:line="240" w:lineRule="auto"/>
        <w:jc w:val="left"/>
        <w:rPr>
          <w:sz w:val="24"/>
        </w:rPr>
        <w:sectPr>
          <w:pgSz w:w="14400" w:h="8100" w:orient="landscape"/>
          <w:pgMar w:top="0" w:right="0" w:bottom="0" w:left="0" w:header="720" w:footer="720" w:gutter="0"/>
        </w:sectPr>
      </w:pPr>
    </w:p>
    <w:p>
      <w:pPr>
        <w:pStyle w:val="8"/>
        <w:rPr>
          <w:sz w:val="20"/>
        </w:rPr>
      </w:pPr>
    </w:p>
    <w:p>
      <w:pPr>
        <w:pStyle w:val="8"/>
        <w:spacing w:before="2"/>
        <w:rPr>
          <w:sz w:val="23"/>
        </w:rPr>
      </w:pPr>
    </w:p>
    <w:p>
      <w:pPr>
        <w:spacing w:before="44" w:line="488" w:lineRule="exact"/>
        <w:ind w:left="755" w:right="0" w:firstLine="0"/>
        <w:jc w:val="left"/>
        <w:rPr>
          <w:sz w:val="40"/>
        </w:rPr>
      </w:pPr>
      <w:r>
        <w:drawing>
          <wp:anchor distT="0" distB="0" distL="0" distR="0" simplePos="0" relativeHeight="251716608" behindDoc="0" locked="0" layoutInCell="1" allowOverlap="1">
            <wp:simplePos x="0" y="0"/>
            <wp:positionH relativeFrom="page">
              <wp:posOffset>8271510</wp:posOffset>
            </wp:positionH>
            <wp:positionV relativeFrom="paragraph">
              <wp:posOffset>-347980</wp:posOffset>
            </wp:positionV>
            <wp:extent cx="732155" cy="548640"/>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001F5F"/>
          <w:sz w:val="40"/>
        </w:rPr>
        <w:t>名师阵容- 部委导师</w:t>
      </w:r>
    </w:p>
    <w:p>
      <w:pPr>
        <w:spacing w:before="0" w:line="241" w:lineRule="exact"/>
        <w:ind w:left="779" w:right="0" w:firstLine="0"/>
        <w:jc w:val="left"/>
        <w:rPr>
          <w:rFonts w:ascii="Tahoma"/>
          <w:sz w:val="22"/>
        </w:rPr>
      </w:pPr>
      <w:r>
        <w:rPr>
          <w:rFonts w:ascii="Tahoma"/>
          <w:color w:val="001F5F"/>
          <w:sz w:val="22"/>
        </w:rPr>
        <w:t>Master Mentors</w:t>
      </w:r>
    </w:p>
    <w:p>
      <w:pPr>
        <w:pStyle w:val="8"/>
        <w:spacing w:before="2"/>
        <w:rPr>
          <w:rFonts w:ascii="Tahoma"/>
          <w:sz w:val="17"/>
        </w:rPr>
      </w:pPr>
    </w:p>
    <w:p>
      <w:pPr>
        <w:spacing w:after="0"/>
        <w:rPr>
          <w:rFonts w:ascii="Tahoma"/>
          <w:sz w:val="17"/>
        </w:rPr>
        <w:sectPr>
          <w:pgSz w:w="14400" w:h="8100" w:orient="landscape"/>
          <w:pgMar w:top="0" w:right="0" w:bottom="280" w:left="0" w:header="720" w:footer="720" w:gutter="0"/>
        </w:sectPr>
      </w:pPr>
    </w:p>
    <w:p>
      <w:pPr>
        <w:spacing w:before="143"/>
        <w:ind w:left="2343" w:right="2994" w:firstLine="0"/>
        <w:jc w:val="center"/>
        <w:rPr>
          <w:b/>
          <w:sz w:val="24"/>
        </w:rPr>
      </w:pPr>
      <w:r>
        <w:rPr>
          <w:b/>
          <w:color w:val="001F5F"/>
          <w:sz w:val="24"/>
        </w:rPr>
        <w:t>张晓强</w:t>
      </w:r>
    </w:p>
    <w:p>
      <w:pPr>
        <w:pStyle w:val="8"/>
        <w:spacing w:line="223" w:lineRule="exact"/>
        <w:ind w:left="2397"/>
      </w:pPr>
      <w:r>
        <w:rPr>
          <w:color w:val="333333"/>
        </w:rPr>
        <w:t>国家发改委原副主任</w:t>
      </w:r>
    </w:p>
    <w:p>
      <w:pPr>
        <w:pStyle w:val="8"/>
        <w:spacing w:line="223" w:lineRule="exact"/>
        <w:ind w:left="2397"/>
      </w:pPr>
      <w:r>
        <w:rPr>
          <w:color w:val="333333"/>
        </w:rPr>
        <w:t>中</w:t>
      </w:r>
      <w:r>
        <w:rPr>
          <w:color w:val="333333"/>
          <w:u w:val="single" w:color="001F5F"/>
        </w:rPr>
        <w:t>国国际经济交流中心常务副理事长</w:t>
      </w:r>
    </w:p>
    <w:p>
      <w:pPr>
        <w:pStyle w:val="8"/>
        <w:rPr>
          <w:sz w:val="21"/>
        </w:rPr>
      </w:pPr>
    </w:p>
    <w:p>
      <w:pPr>
        <w:spacing w:before="0"/>
        <w:ind w:left="2380" w:right="2954" w:firstLine="0"/>
        <w:jc w:val="center"/>
        <w:rPr>
          <w:b/>
          <w:sz w:val="24"/>
        </w:rPr>
      </w:pPr>
      <w:r>
        <w:rPr>
          <w:b/>
          <w:color w:val="001F5F"/>
          <w:sz w:val="24"/>
        </w:rPr>
        <w:t>张景安</w:t>
      </w:r>
    </w:p>
    <w:p>
      <w:pPr>
        <w:pStyle w:val="8"/>
        <w:spacing w:before="36"/>
        <w:ind w:left="2435"/>
      </w:pPr>
      <w:r>
        <w:rPr>
          <w:color w:val="333333"/>
        </w:rPr>
        <w:t>科技部原党组成员、秘书长</w:t>
      </w:r>
    </w:p>
    <w:p>
      <w:pPr>
        <w:pStyle w:val="8"/>
        <w:spacing w:line="20" w:lineRule="exact"/>
        <w:ind w:left="2429"/>
        <w:rPr>
          <w:sz w:val="2"/>
        </w:rPr>
      </w:pPr>
      <w:r>
        <w:rPr>
          <w:sz w:val="2"/>
        </w:rPr>
        <w:pict>
          <v:group id="_x0000_s1124" o:spid="_x0000_s1124" o:spt="203" style="height:1pt;width:142.4pt;" coordsize="2848,20">
            <o:lock v:ext="edit"/>
            <v:line id="_x0000_s1125" o:spid="_x0000_s1125" o:spt="20" style="position:absolute;left:0;top:10;height:0;width:2848;" stroked="t" coordsize="21600,21600">
              <v:path arrowok="t"/>
              <v:fill focussize="0,0"/>
              <v:stroke weight="1pt" color="#001F5F"/>
              <v:imagedata o:title=""/>
              <o:lock v:ext="edit"/>
            </v:line>
            <w10:wrap type="none"/>
            <w10:anchorlock/>
          </v:group>
        </w:pict>
      </w:r>
    </w:p>
    <w:p>
      <w:pPr>
        <w:pStyle w:val="6"/>
        <w:ind w:left="2373" w:right="2994"/>
        <w:jc w:val="center"/>
      </w:pPr>
      <w:r>
        <w:rPr>
          <w:color w:val="001F5F"/>
        </w:rPr>
        <w:t>王忠民</w:t>
      </w:r>
    </w:p>
    <w:p>
      <w:pPr>
        <w:pStyle w:val="8"/>
        <w:spacing w:before="30" w:line="225" w:lineRule="auto"/>
        <w:ind w:left="2397"/>
      </w:pPr>
      <w:r>
        <w:rPr>
          <w:color w:val="333333"/>
        </w:rPr>
        <w:t>全国社会保障基金理事会原党组成员、副理事长十七届中央纪委委员</w:t>
      </w:r>
    </w:p>
    <w:p>
      <w:pPr>
        <w:pStyle w:val="8"/>
        <w:tabs>
          <w:tab w:val="left" w:pos="5287"/>
        </w:tabs>
        <w:spacing w:line="218" w:lineRule="exact"/>
        <w:ind w:left="2397"/>
      </w:pPr>
      <w:r>
        <w:rPr>
          <w:color w:val="333333"/>
        </w:rPr>
        <w:t>十</w:t>
      </w:r>
      <w:r>
        <w:rPr>
          <w:color w:val="333333"/>
          <w:u w:val="single" w:color="001F5F"/>
        </w:rPr>
        <w:t>八届中央纪律检查委员会委员</w:t>
      </w:r>
      <w:r>
        <w:rPr>
          <w:color w:val="333333"/>
          <w:u w:val="single" w:color="001F5F"/>
        </w:rPr>
        <w:tab/>
      </w:r>
    </w:p>
    <w:p>
      <w:pPr>
        <w:pStyle w:val="6"/>
        <w:spacing w:before="102"/>
        <w:ind w:left="2380" w:right="2983"/>
        <w:jc w:val="center"/>
      </w:pPr>
      <w:r>
        <w:rPr>
          <w:color w:val="001F5F"/>
        </w:rPr>
        <w:t>季晓楠</w:t>
      </w:r>
    </w:p>
    <w:p>
      <w:pPr>
        <w:pStyle w:val="8"/>
        <w:spacing w:before="38" w:line="225" w:lineRule="auto"/>
        <w:ind w:left="2405" w:right="1610"/>
      </w:pPr>
      <w:r>
        <w:pict>
          <v:line id="_x0000_s1126" o:spid="_x0000_s1126" o:spt="20" style="position:absolute;left:0pt;margin-left:121.95pt;margin-top:25.25pt;height:0pt;width:142.35pt;mso-position-horizontal-relative:page;mso-wrap-distance-bottom:0pt;mso-wrap-distance-top:0pt;z-index:-251609088;mso-width-relative:page;mso-height-relative:page;" stroked="t" coordsize="21600,21600">
            <v:path arrowok="t"/>
            <v:fill focussize="0,0"/>
            <v:stroke weight="1pt" color="#001F5F"/>
            <v:imagedata o:title=""/>
            <o:lock v:ext="edit"/>
            <w10:wrap type="topAndBottom"/>
          </v:line>
        </w:pict>
      </w:r>
      <w:r>
        <w:rPr>
          <w:color w:val="333333"/>
        </w:rPr>
        <w:t>国务院国资委原监事会主席中央第九巡视组副组长</w:t>
      </w:r>
    </w:p>
    <w:p>
      <w:pPr>
        <w:pStyle w:val="6"/>
        <w:spacing w:before="134" w:line="298" w:lineRule="exact"/>
        <w:ind w:left="2380" w:right="2968"/>
        <w:jc w:val="center"/>
      </w:pPr>
      <w:r>
        <w:rPr>
          <w:color w:val="001F5F"/>
        </w:rPr>
        <w:t>郑新立</w:t>
      </w:r>
    </w:p>
    <w:p>
      <w:pPr>
        <w:pStyle w:val="8"/>
        <w:spacing w:line="214" w:lineRule="exact"/>
        <w:ind w:left="2413"/>
      </w:pPr>
      <w:r>
        <w:rPr>
          <w:color w:val="333333"/>
        </w:rPr>
        <w:t>中共中央政策研究室原副主任</w:t>
      </w:r>
    </w:p>
    <w:p>
      <w:pPr>
        <w:pStyle w:val="8"/>
        <w:spacing w:after="9" w:line="223" w:lineRule="exact"/>
        <w:ind w:left="2413"/>
      </w:pPr>
      <w:r>
        <w:rPr>
          <w:color w:val="333333"/>
        </w:rPr>
        <w:t>中国国际经济交流中心常务副理事长</w:t>
      </w:r>
    </w:p>
    <w:p>
      <w:pPr>
        <w:pStyle w:val="8"/>
        <w:spacing w:line="20" w:lineRule="exact"/>
        <w:ind w:left="2429"/>
        <w:rPr>
          <w:sz w:val="2"/>
        </w:rPr>
      </w:pPr>
      <w:r>
        <w:rPr>
          <w:sz w:val="2"/>
        </w:rPr>
        <w:pict>
          <v:group id="_x0000_s1127" o:spid="_x0000_s1127" o:spt="203" style="height:1pt;width:142.4pt;" coordsize="2848,20">
            <o:lock v:ext="edit"/>
            <v:line id="_x0000_s1128" o:spid="_x0000_s1128" o:spt="20" style="position:absolute;left:0;top:10;height:0;width:2848;" stroked="t" coordsize="21600,21600">
              <v:path arrowok="t"/>
              <v:fill focussize="0,0"/>
              <v:stroke weight="1pt" color="#001F5F"/>
              <v:imagedata o:title=""/>
              <o:lock v:ext="edit"/>
            </v:line>
            <w10:wrap type="none"/>
            <w10:anchorlock/>
          </v:group>
        </w:pict>
      </w:r>
    </w:p>
    <w:p>
      <w:pPr>
        <w:pStyle w:val="8"/>
        <w:spacing w:before="11"/>
        <w:rPr>
          <w:sz w:val="21"/>
        </w:rPr>
      </w:pPr>
    </w:p>
    <w:p>
      <w:pPr>
        <w:pStyle w:val="6"/>
        <w:ind w:left="2340" w:right="2994"/>
        <w:jc w:val="center"/>
      </w:pPr>
      <w:r>
        <w:rPr>
          <w:color w:val="001F5F"/>
        </w:rPr>
        <w:t>尹优平</w:t>
      </w:r>
    </w:p>
    <w:p>
      <w:pPr>
        <w:pStyle w:val="8"/>
        <w:spacing w:before="34"/>
        <w:ind w:left="2397"/>
      </w:pPr>
      <w:r>
        <w:rPr>
          <w:color w:val="333333"/>
        </w:rPr>
        <w:t>中国人民银行金融消费权益保护局副局长</w:t>
      </w:r>
    </w:p>
    <w:p>
      <w:pPr>
        <w:spacing w:before="67"/>
        <w:ind w:left="1235" w:right="0" w:firstLine="0"/>
        <w:jc w:val="left"/>
        <w:rPr>
          <w:b/>
          <w:sz w:val="24"/>
        </w:rPr>
      </w:pPr>
      <w:r>
        <w:br w:type="column"/>
      </w:r>
      <w:r>
        <w:rPr>
          <w:b/>
          <w:color w:val="001F5F"/>
          <w:sz w:val="24"/>
        </w:rPr>
        <w:t>王青云</w:t>
      </w:r>
    </w:p>
    <w:p>
      <w:pPr>
        <w:pStyle w:val="8"/>
        <w:spacing w:before="8" w:line="224" w:lineRule="exact"/>
        <w:ind w:left="1229"/>
      </w:pPr>
      <w:r>
        <w:rPr>
          <w:color w:val="333333"/>
        </w:rPr>
        <w:t>国家发改委机关服务中心主任</w:t>
      </w:r>
    </w:p>
    <w:p>
      <w:pPr>
        <w:pStyle w:val="8"/>
        <w:spacing w:line="224" w:lineRule="exact"/>
        <w:ind w:left="1229"/>
      </w:pPr>
      <w:r>
        <w:rPr>
          <w:color w:val="333333"/>
          <w:u w:val="single" w:color="001F5F"/>
        </w:rPr>
        <w:t>中国人民大学中国改革和发展研究院</w:t>
      </w:r>
      <w:r>
        <w:rPr>
          <w:color w:val="333333"/>
        </w:rPr>
        <w:t>兼职教授</w:t>
      </w:r>
    </w:p>
    <w:p>
      <w:pPr>
        <w:pStyle w:val="6"/>
        <w:spacing w:before="124"/>
        <w:ind w:left="1237"/>
      </w:pPr>
      <w:r>
        <w:rPr>
          <w:color w:val="001F5F"/>
        </w:rPr>
        <w:t>徐锭明</w:t>
      </w:r>
    </w:p>
    <w:p>
      <w:pPr>
        <w:pStyle w:val="8"/>
        <w:spacing w:before="10" w:line="223" w:lineRule="exact"/>
        <w:ind w:left="1229"/>
      </w:pPr>
      <w:r>
        <w:rPr>
          <w:color w:val="333333"/>
        </w:rPr>
        <w:t>国务院参事</w:t>
      </w:r>
    </w:p>
    <w:p>
      <w:pPr>
        <w:pStyle w:val="8"/>
        <w:spacing w:line="223" w:lineRule="exact"/>
        <w:ind w:left="1229"/>
      </w:pPr>
      <w:r>
        <w:rPr>
          <w:color w:val="333333"/>
        </w:rPr>
        <w:t>国家发改委原能源局局长</w:t>
      </w:r>
    </w:p>
    <w:p>
      <w:pPr>
        <w:pStyle w:val="8"/>
        <w:spacing w:line="20" w:lineRule="exact"/>
        <w:ind w:left="1229"/>
        <w:rPr>
          <w:sz w:val="2"/>
        </w:rPr>
      </w:pPr>
      <w:r>
        <w:rPr>
          <w:sz w:val="2"/>
        </w:rPr>
        <w:pict>
          <v:group id="_x0000_s1129" o:spid="_x0000_s1129" o:spt="203" style="height:1pt;width:142.4pt;" coordsize="2848,20">
            <o:lock v:ext="edit"/>
            <v:line id="_x0000_s1130" o:spid="_x0000_s1130" o:spt="20" style="position:absolute;left:0;top:10;height:0;width:2848;" stroked="t" coordsize="21600,21600">
              <v:path arrowok="t"/>
              <v:fill focussize="0,0"/>
              <v:stroke weight="1pt" color="#001F5F"/>
              <v:imagedata o:title=""/>
              <o:lock v:ext="edit"/>
            </v:line>
            <w10:wrap type="none"/>
            <w10:anchorlock/>
          </v:group>
        </w:pict>
      </w:r>
    </w:p>
    <w:p>
      <w:pPr>
        <w:pStyle w:val="6"/>
        <w:tabs>
          <w:tab w:val="left" w:pos="1709"/>
        </w:tabs>
        <w:spacing w:before="76"/>
        <w:ind w:left="1229"/>
      </w:pPr>
      <w:r>
        <w:rPr>
          <w:color w:val="001F5F"/>
        </w:rPr>
        <w:t>夏</w:t>
      </w:r>
      <w:r>
        <w:rPr>
          <w:color w:val="001F5F"/>
        </w:rPr>
        <w:tab/>
      </w:r>
      <w:r>
        <w:rPr>
          <w:color w:val="001F5F"/>
        </w:rPr>
        <w:t>斌</w:t>
      </w:r>
    </w:p>
    <w:p>
      <w:pPr>
        <w:pStyle w:val="8"/>
        <w:spacing w:before="23" w:line="223" w:lineRule="exact"/>
        <w:ind w:left="1233"/>
      </w:pPr>
      <w:r>
        <w:rPr>
          <w:color w:val="333333"/>
        </w:rPr>
        <w:t>国务院参事</w:t>
      </w:r>
    </w:p>
    <w:p>
      <w:pPr>
        <w:pStyle w:val="8"/>
        <w:spacing w:line="223" w:lineRule="exact"/>
        <w:ind w:left="1233"/>
      </w:pPr>
      <w:r>
        <w:rPr>
          <w:color w:val="333333"/>
        </w:rPr>
        <w:t>原央行非银行金融机构监管司司长</w:t>
      </w:r>
    </w:p>
    <w:p>
      <w:pPr>
        <w:pStyle w:val="8"/>
        <w:spacing w:before="5"/>
        <w:rPr>
          <w:sz w:val="5"/>
        </w:rPr>
      </w:pPr>
    </w:p>
    <w:p>
      <w:pPr>
        <w:pStyle w:val="8"/>
        <w:spacing w:line="20" w:lineRule="exact"/>
        <w:ind w:left="1229"/>
        <w:rPr>
          <w:sz w:val="2"/>
        </w:rPr>
      </w:pPr>
      <w:r>
        <w:rPr>
          <w:sz w:val="2"/>
        </w:rPr>
        <w:pict>
          <v:group id="_x0000_s1131" o:spid="_x0000_s1131" o:spt="203" style="height:1pt;width:142.4pt;" coordsize="2848,20">
            <o:lock v:ext="edit"/>
            <v:line id="_x0000_s1132" o:spid="_x0000_s1132" o:spt="20" style="position:absolute;left:0;top:10;height:0;width:2848;" stroked="t" coordsize="21600,21600">
              <v:path arrowok="t"/>
              <v:fill focussize="0,0"/>
              <v:stroke weight="1pt" color="#001F5F"/>
              <v:imagedata o:title=""/>
              <o:lock v:ext="edit"/>
            </v:line>
            <w10:wrap type="none"/>
            <w10:anchorlock/>
          </v:group>
        </w:pict>
      </w:r>
    </w:p>
    <w:p>
      <w:pPr>
        <w:pStyle w:val="6"/>
        <w:spacing w:before="104" w:line="303" w:lineRule="exact"/>
        <w:ind w:left="1229"/>
      </w:pPr>
      <w:r>
        <w:rPr>
          <w:color w:val="001F5F"/>
        </w:rPr>
        <w:t>黄阳发</w:t>
      </w:r>
    </w:p>
    <w:p>
      <w:pPr>
        <w:pStyle w:val="8"/>
        <w:spacing w:line="219" w:lineRule="exact"/>
        <w:ind w:left="1229"/>
      </w:pPr>
      <w:r>
        <w:rPr>
          <w:color w:val="333333"/>
        </w:rPr>
        <w:t>国家发改委</w:t>
      </w:r>
    </w:p>
    <w:p>
      <w:pPr>
        <w:pStyle w:val="8"/>
        <w:spacing w:line="223" w:lineRule="exact"/>
        <w:ind w:left="1229"/>
      </w:pPr>
      <w:r>
        <w:rPr>
          <w:color w:val="333333"/>
        </w:rPr>
        <w:t>国家投资项目评审中心副主任</w:t>
      </w:r>
    </w:p>
    <w:p>
      <w:pPr>
        <w:pStyle w:val="8"/>
        <w:spacing w:before="7"/>
        <w:rPr>
          <w:sz w:val="4"/>
        </w:rPr>
      </w:pPr>
    </w:p>
    <w:p>
      <w:pPr>
        <w:pStyle w:val="8"/>
        <w:spacing w:line="20" w:lineRule="exact"/>
        <w:ind w:left="1229"/>
        <w:rPr>
          <w:sz w:val="2"/>
        </w:rPr>
      </w:pPr>
      <w:r>
        <w:rPr>
          <w:sz w:val="2"/>
        </w:rPr>
        <w:pict>
          <v:group id="_x0000_s1133" o:spid="_x0000_s1133" o:spt="203" style="height:1pt;width:142.4pt;" coordsize="2848,20">
            <o:lock v:ext="edit"/>
            <v:line id="_x0000_s1134" o:spid="_x0000_s1134" o:spt="20" style="position:absolute;left:0;top:10;height:0;width:2848;" stroked="t" coordsize="21600,21600">
              <v:path arrowok="t"/>
              <v:fill focussize="0,0"/>
              <v:stroke weight="1pt" color="#001F5F"/>
              <v:imagedata o:title=""/>
              <o:lock v:ext="edit"/>
            </v:line>
            <w10:wrap type="none"/>
            <w10:anchorlock/>
          </v:group>
        </w:pict>
      </w:r>
    </w:p>
    <w:p>
      <w:pPr>
        <w:pStyle w:val="6"/>
        <w:spacing w:before="70"/>
        <w:ind w:left="1244"/>
      </w:pPr>
      <w:r>
        <w:rPr>
          <w:color w:val="001F5F"/>
        </w:rPr>
        <w:t>李朴民</w:t>
      </w:r>
    </w:p>
    <w:p>
      <w:pPr>
        <w:pStyle w:val="8"/>
        <w:spacing w:before="49" w:line="224" w:lineRule="exact"/>
        <w:ind w:left="1229"/>
      </w:pPr>
      <w:r>
        <w:rPr>
          <w:color w:val="333333"/>
        </w:rPr>
        <w:t>中国人力资源开发研究会会长</w:t>
      </w:r>
    </w:p>
    <w:p>
      <w:pPr>
        <w:pStyle w:val="8"/>
        <w:spacing w:line="224" w:lineRule="exact"/>
        <w:ind w:left="1229"/>
      </w:pPr>
      <w:r>
        <w:rPr>
          <w:color w:val="333333"/>
        </w:rPr>
        <w:t>国家发改委原秘书长</w:t>
      </w:r>
    </w:p>
    <w:p>
      <w:pPr>
        <w:pStyle w:val="8"/>
        <w:spacing w:before="8"/>
        <w:rPr>
          <w:sz w:val="2"/>
        </w:rPr>
      </w:pPr>
    </w:p>
    <w:p>
      <w:pPr>
        <w:pStyle w:val="8"/>
        <w:spacing w:line="20" w:lineRule="exact"/>
        <w:ind w:left="1229"/>
        <w:rPr>
          <w:sz w:val="2"/>
        </w:rPr>
      </w:pPr>
      <w:r>
        <w:rPr>
          <w:sz w:val="2"/>
        </w:rPr>
        <w:pict>
          <v:group id="_x0000_s1135" o:spid="_x0000_s1135" o:spt="203" style="height:1pt;width:142.4pt;" coordsize="2848,20">
            <o:lock v:ext="edit"/>
            <v:line id="_x0000_s1136" o:spid="_x0000_s1136" o:spt="20" style="position:absolute;left:0;top:10;height:0;width:2848;" stroked="t" coordsize="21600,21600">
              <v:path arrowok="t"/>
              <v:fill focussize="0,0"/>
              <v:stroke weight="1pt" color="#001F5F"/>
              <v:imagedata o:title=""/>
              <o:lock v:ext="edit"/>
            </v:line>
            <w10:wrap type="none"/>
            <w10:anchorlock/>
          </v:group>
        </w:pict>
      </w:r>
    </w:p>
    <w:p>
      <w:pPr>
        <w:pStyle w:val="6"/>
        <w:tabs>
          <w:tab w:val="left" w:pos="1724"/>
        </w:tabs>
        <w:spacing w:before="148"/>
        <w:ind w:left="1244"/>
      </w:pPr>
      <w:r>
        <w:rPr>
          <w:color w:val="001F5F"/>
        </w:rPr>
        <w:t>年</w:t>
      </w:r>
      <w:r>
        <w:rPr>
          <w:color w:val="001F5F"/>
        </w:rPr>
        <w:tab/>
      </w:r>
      <w:r>
        <w:rPr>
          <w:color w:val="001F5F"/>
        </w:rPr>
        <w:t>勇</w:t>
      </w:r>
    </w:p>
    <w:p>
      <w:pPr>
        <w:pStyle w:val="8"/>
        <w:spacing w:before="22" w:line="225" w:lineRule="auto"/>
        <w:ind w:left="1229" w:right="4251"/>
      </w:pPr>
      <w:r>
        <w:rPr>
          <w:color w:val="333333"/>
        </w:rPr>
        <w:t>国家先进制造产业投资基金理事长国家发改委原产业司司长</w:t>
      </w:r>
    </w:p>
    <w:p>
      <w:pPr>
        <w:pStyle w:val="8"/>
        <w:spacing w:line="20" w:lineRule="exact"/>
        <w:ind w:left="1229"/>
        <w:rPr>
          <w:sz w:val="2"/>
        </w:rPr>
      </w:pPr>
      <w:r>
        <w:rPr>
          <w:sz w:val="2"/>
        </w:rPr>
        <w:pict>
          <v:group id="_x0000_s1137" o:spid="_x0000_s1137" o:spt="203" style="height:1pt;width:142.4pt;" coordsize="2848,20">
            <o:lock v:ext="edit"/>
            <v:line id="_x0000_s1138" o:spid="_x0000_s1138" o:spt="20" style="position:absolute;left:0;top:10;height:0;width:2848;" stroked="t" coordsize="21600,21600">
              <v:path arrowok="t"/>
              <v:fill focussize="0,0"/>
              <v:stroke weight="1pt" color="#001F5F"/>
              <v:imagedata o:title=""/>
              <o:lock v:ext="edit"/>
            </v:line>
            <w10:wrap type="none"/>
            <w10:anchorlock/>
          </v:group>
        </w:pict>
      </w:r>
    </w:p>
    <w:p>
      <w:pPr>
        <w:spacing w:after="0" w:line="20" w:lineRule="exact"/>
        <w:rPr>
          <w:sz w:val="2"/>
        </w:rPr>
        <w:sectPr>
          <w:type w:val="continuous"/>
          <w:pgSz w:w="14400" w:h="8100" w:orient="landscape"/>
          <w:pgMar w:top="0" w:right="0" w:bottom="0" w:left="0" w:header="720" w:footer="720" w:gutter="0"/>
          <w:cols w:equalWidth="0" w:num="2">
            <w:col w:w="6178" w:space="40"/>
            <w:col w:w="8182"/>
          </w:cols>
        </w:sectPr>
      </w:pPr>
    </w:p>
    <w:p>
      <w:pPr>
        <w:pStyle w:val="8"/>
        <w:spacing w:before="4"/>
        <w:rPr>
          <w:sz w:val="2"/>
        </w:rPr>
      </w:pPr>
      <w:r>
        <w:drawing>
          <wp:anchor distT="0" distB="0" distL="0" distR="0" simplePos="0" relativeHeight="250564608" behindDoc="1" locked="0" layoutInCell="1" allowOverlap="1">
            <wp:simplePos x="0" y="0"/>
            <wp:positionH relativeFrom="page">
              <wp:posOffset>1270</wp:posOffset>
            </wp:positionH>
            <wp:positionV relativeFrom="page">
              <wp:posOffset>0</wp:posOffset>
            </wp:positionV>
            <wp:extent cx="9141460" cy="5143500"/>
            <wp:effectExtent l="0" t="0" r="0" b="0"/>
            <wp:wrapNone/>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pStyle w:val="8"/>
        <w:spacing w:line="20" w:lineRule="exact"/>
        <w:ind w:left="2429"/>
        <w:rPr>
          <w:sz w:val="2"/>
        </w:rPr>
      </w:pPr>
      <w:r>
        <w:rPr>
          <w:sz w:val="2"/>
        </w:rPr>
        <w:pict>
          <v:group id="_x0000_s1139" o:spid="_x0000_s1139" o:spt="203" style="height:1pt;width:142.4pt;" coordsize="2848,20">
            <o:lock v:ext="edit"/>
            <v:line id="_x0000_s1140" o:spid="_x0000_s1140" o:spt="20" style="position:absolute;left:0;top:10;height:0;width:2848;" stroked="t" coordsize="21600,21600">
              <v:path arrowok="t"/>
              <v:fill focussize="0,0"/>
              <v:stroke weight="1pt" color="#001F5F"/>
              <v:imagedata o:title=""/>
              <o:lock v:ext="edit"/>
            </v:line>
            <w10:wrap type="none"/>
            <w10:anchorlock/>
          </v:group>
        </w:pict>
      </w:r>
    </w:p>
    <w:p>
      <w:pPr>
        <w:spacing w:after="0" w:line="20" w:lineRule="exact"/>
        <w:rPr>
          <w:sz w:val="2"/>
        </w:rPr>
        <w:sectPr>
          <w:type w:val="continuous"/>
          <w:pgSz w:w="14400" w:h="8100" w:orient="landscape"/>
          <w:pgMar w:top="0" w:right="0" w:bottom="0" w:left="0" w:header="720" w:footer="720" w:gutter="0"/>
        </w:sectPr>
      </w:pPr>
    </w:p>
    <w:p>
      <w:pPr>
        <w:pStyle w:val="8"/>
        <w:rPr>
          <w:sz w:val="20"/>
        </w:rPr>
      </w:pPr>
    </w:p>
    <w:p>
      <w:pPr>
        <w:spacing w:before="217" w:line="498" w:lineRule="exact"/>
        <w:ind w:left="520" w:right="0" w:firstLine="0"/>
        <w:jc w:val="left"/>
        <w:rPr>
          <w:sz w:val="40"/>
        </w:rPr>
      </w:pPr>
      <w:r>
        <w:drawing>
          <wp:anchor distT="0" distB="0" distL="0" distR="0" simplePos="0" relativeHeight="251729920" behindDoc="0" locked="0" layoutInCell="1" allowOverlap="1">
            <wp:simplePos x="0" y="0"/>
            <wp:positionH relativeFrom="page">
              <wp:posOffset>8271510</wp:posOffset>
            </wp:positionH>
            <wp:positionV relativeFrom="paragraph">
              <wp:posOffset>-159385</wp:posOffset>
            </wp:positionV>
            <wp:extent cx="732155" cy="548640"/>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001F5F"/>
          <w:sz w:val="40"/>
        </w:rPr>
        <w:t>名师阵容- 部委导师</w:t>
      </w:r>
    </w:p>
    <w:p>
      <w:pPr>
        <w:spacing w:before="0" w:line="251" w:lineRule="exact"/>
        <w:ind w:left="581" w:right="0" w:firstLine="0"/>
        <w:jc w:val="left"/>
        <w:rPr>
          <w:rFonts w:ascii="Tahoma"/>
          <w:sz w:val="22"/>
        </w:rPr>
      </w:pPr>
      <w:r>
        <w:rPr>
          <w:rFonts w:ascii="Tahoma"/>
          <w:color w:val="001F5F"/>
          <w:sz w:val="22"/>
        </w:rPr>
        <w:t>Master</w:t>
      </w:r>
      <w:r>
        <w:rPr>
          <w:rFonts w:ascii="Tahoma"/>
          <w:color w:val="001F5F"/>
          <w:spacing w:val="63"/>
          <w:sz w:val="22"/>
        </w:rPr>
        <w:t xml:space="preserve"> </w:t>
      </w:r>
      <w:r>
        <w:rPr>
          <w:rFonts w:ascii="Tahoma"/>
          <w:color w:val="001F5F"/>
          <w:sz w:val="22"/>
        </w:rPr>
        <w:t>Mentors</w:t>
      </w:r>
    </w:p>
    <w:p>
      <w:pPr>
        <w:pStyle w:val="8"/>
        <w:rPr>
          <w:rFonts w:ascii="Tahoma"/>
          <w:sz w:val="23"/>
        </w:rPr>
      </w:pPr>
    </w:p>
    <w:p>
      <w:pPr>
        <w:spacing w:after="0"/>
        <w:rPr>
          <w:rFonts w:ascii="Tahoma"/>
          <w:sz w:val="23"/>
        </w:rPr>
        <w:sectPr>
          <w:pgSz w:w="14400" w:h="8100" w:orient="landscape"/>
          <w:pgMar w:top="0" w:right="0" w:bottom="280" w:left="0" w:header="720" w:footer="720" w:gutter="0"/>
        </w:sectPr>
      </w:pPr>
    </w:p>
    <w:p>
      <w:pPr>
        <w:spacing w:before="67"/>
        <w:ind w:left="0" w:right="508" w:firstLine="0"/>
        <w:jc w:val="center"/>
        <w:rPr>
          <w:b/>
          <w:sz w:val="24"/>
        </w:rPr>
      </w:pPr>
      <w:r>
        <w:rPr>
          <w:b/>
          <w:color w:val="001F5F"/>
          <w:sz w:val="24"/>
        </w:rPr>
        <w:t>丁文武</w:t>
      </w:r>
    </w:p>
    <w:p>
      <w:pPr>
        <w:pStyle w:val="8"/>
        <w:spacing w:before="55" w:line="331" w:lineRule="auto"/>
        <w:ind w:left="2330"/>
      </w:pPr>
      <w:r>
        <w:pict>
          <v:line id="_x0000_s1141" o:spid="_x0000_s1141" o:spt="20" style="position:absolute;left:0pt;margin-left:116pt;margin-top:31.25pt;height:0pt;width:142.35pt;mso-position-horizontal-relative:page;z-index:-252740608;mso-width-relative:page;mso-height-relative:page;" stroked="t" coordsize="21600,21600">
            <v:path arrowok="t"/>
            <v:fill focussize="0,0"/>
            <v:stroke weight="1pt" color="#001F5F"/>
            <v:imagedata o:title=""/>
            <o:lock v:ext="edit"/>
          </v:line>
        </w:pict>
      </w:r>
      <w:r>
        <w:rPr>
          <w:color w:val="333333"/>
        </w:rPr>
        <w:t>国家集成电路产业投资基金股份有限公司总裁工业和信息化部原电子信息司司长</w:t>
      </w:r>
    </w:p>
    <w:p>
      <w:pPr>
        <w:spacing w:before="27" w:line="295" w:lineRule="exact"/>
        <w:ind w:left="0" w:right="528" w:firstLine="0"/>
        <w:jc w:val="center"/>
        <w:rPr>
          <w:b/>
          <w:sz w:val="24"/>
        </w:rPr>
      </w:pPr>
      <w:r>
        <w:rPr>
          <w:b/>
          <w:color w:val="001F5F"/>
          <w:sz w:val="24"/>
        </w:rPr>
        <w:t>袁英华</w:t>
      </w:r>
    </w:p>
    <w:p>
      <w:pPr>
        <w:pStyle w:val="8"/>
        <w:spacing w:line="210" w:lineRule="exact"/>
        <w:ind w:left="2320"/>
      </w:pPr>
      <w:r>
        <w:rPr>
          <w:color w:val="333333"/>
        </w:rPr>
        <w:t>中国投资协会副会长</w:t>
      </w:r>
    </w:p>
    <w:p>
      <w:pPr>
        <w:pStyle w:val="8"/>
        <w:spacing w:line="223" w:lineRule="exact"/>
        <w:ind w:left="2320"/>
      </w:pPr>
      <w:r>
        <w:rPr>
          <w:color w:val="333333"/>
        </w:rPr>
        <w:t>国家开发银行信贷评审局原局长</w:t>
      </w:r>
    </w:p>
    <w:p>
      <w:pPr>
        <w:pStyle w:val="8"/>
        <w:spacing w:line="20" w:lineRule="exact"/>
        <w:ind w:left="2310"/>
        <w:rPr>
          <w:sz w:val="2"/>
        </w:rPr>
      </w:pPr>
      <w:r>
        <w:rPr>
          <w:sz w:val="2"/>
        </w:rPr>
        <w:pict>
          <v:group id="_x0000_s1142" o:spid="_x0000_s1142" o:spt="203" style="height:1pt;width:142.4pt;" coordsize="2848,20">
            <o:lock v:ext="edit"/>
            <v:line id="_x0000_s1143" o:spid="_x0000_s1143" o:spt="20" style="position:absolute;left:0;top:10;height:0;width:2848;" stroked="t" coordsize="21600,21600">
              <v:path arrowok="t"/>
              <v:fill focussize="0,0"/>
              <v:stroke weight="1pt" color="#001F5F"/>
              <v:imagedata o:title=""/>
              <o:lock v:ext="edit"/>
            </v:line>
            <w10:wrap type="none"/>
            <w10:anchorlock/>
          </v:group>
        </w:pict>
      </w:r>
    </w:p>
    <w:p>
      <w:pPr>
        <w:pStyle w:val="6"/>
        <w:tabs>
          <w:tab w:val="left" w:pos="479"/>
        </w:tabs>
        <w:spacing w:before="55"/>
        <w:ind w:right="501"/>
        <w:jc w:val="center"/>
      </w:pPr>
      <w:r>
        <w:rPr>
          <w:color w:val="001F5F"/>
        </w:rPr>
        <w:t>杜</w:t>
      </w:r>
      <w:r>
        <w:rPr>
          <w:color w:val="001F5F"/>
        </w:rPr>
        <w:tab/>
      </w:r>
      <w:r>
        <w:rPr>
          <w:color w:val="001F5F"/>
        </w:rPr>
        <w:t>平</w:t>
      </w:r>
    </w:p>
    <w:p>
      <w:pPr>
        <w:pStyle w:val="8"/>
        <w:spacing w:before="28" w:line="223" w:lineRule="exact"/>
        <w:ind w:left="2336"/>
      </w:pPr>
      <w:r>
        <w:rPr>
          <w:color w:val="333333"/>
        </w:rPr>
        <w:t>中国战略新兴产业专家咨询委员会秘书长</w:t>
      </w:r>
    </w:p>
    <w:p>
      <w:pPr>
        <w:pStyle w:val="8"/>
        <w:tabs>
          <w:tab w:val="left" w:pos="5167"/>
        </w:tabs>
        <w:spacing w:line="223" w:lineRule="exact"/>
        <w:ind w:left="2320"/>
      </w:pPr>
      <w:r>
        <w:rPr>
          <w:rFonts w:ascii="Times New Roman" w:eastAsia="Times New Roman"/>
          <w:color w:val="333333"/>
          <w:spacing w:val="-29"/>
          <w:u w:val="single" w:color="001F5F"/>
        </w:rPr>
        <w:t xml:space="preserve"> </w:t>
      </w:r>
      <w:r>
        <w:rPr>
          <w:color w:val="333333"/>
          <w:u w:val="single" w:color="001F5F"/>
        </w:rPr>
        <w:t>国家信息中心原常务副主任</w:t>
      </w:r>
      <w:r>
        <w:rPr>
          <w:color w:val="333333"/>
          <w:u w:val="single" w:color="001F5F"/>
        </w:rPr>
        <w:tab/>
      </w:r>
    </w:p>
    <w:p>
      <w:pPr>
        <w:pStyle w:val="6"/>
        <w:spacing w:before="18"/>
        <w:ind w:right="471"/>
        <w:jc w:val="center"/>
      </w:pPr>
      <w:r>
        <w:rPr>
          <w:color w:val="001F5F"/>
        </w:rPr>
        <w:t>修炳林</w:t>
      </w:r>
    </w:p>
    <w:p>
      <w:pPr>
        <w:pStyle w:val="8"/>
        <w:spacing w:before="9" w:line="223" w:lineRule="exact"/>
        <w:ind w:left="2353"/>
      </w:pPr>
      <w:r>
        <w:rPr>
          <w:color w:val="333333"/>
        </w:rPr>
        <w:t>中国核电中心副主任</w:t>
      </w:r>
    </w:p>
    <w:p>
      <w:pPr>
        <w:pStyle w:val="8"/>
        <w:spacing w:line="223" w:lineRule="exact"/>
        <w:ind w:left="2353"/>
      </w:pPr>
      <w:r>
        <w:rPr>
          <w:color w:val="333333"/>
        </w:rPr>
        <w:t>国家能源局科技司原副司长</w:t>
      </w:r>
    </w:p>
    <w:p>
      <w:pPr>
        <w:pStyle w:val="8"/>
        <w:spacing w:line="20" w:lineRule="exact"/>
        <w:ind w:left="2310"/>
        <w:rPr>
          <w:sz w:val="2"/>
        </w:rPr>
      </w:pPr>
      <w:r>
        <w:rPr>
          <w:sz w:val="2"/>
        </w:rPr>
        <w:pict>
          <v:group id="_x0000_s1144" o:spid="_x0000_s1144" o:spt="203" style="height:1pt;width:142.4pt;" coordsize="2848,20">
            <o:lock v:ext="edit"/>
            <v:line id="_x0000_s1145" o:spid="_x0000_s1145" o:spt="20" style="position:absolute;left:0;top:10;height:0;width:2848;" stroked="t" coordsize="21600,21600">
              <v:path arrowok="t"/>
              <v:fill focussize="0,0"/>
              <v:stroke weight="1pt" color="#001F5F"/>
              <v:imagedata o:title=""/>
              <o:lock v:ext="edit"/>
            </v:line>
            <w10:wrap type="none"/>
            <w10:anchorlock/>
          </v:group>
        </w:pict>
      </w:r>
    </w:p>
    <w:p>
      <w:pPr>
        <w:pStyle w:val="6"/>
        <w:spacing w:before="38"/>
        <w:ind w:right="540"/>
        <w:jc w:val="center"/>
      </w:pPr>
      <w:r>
        <w:rPr>
          <w:color w:val="001F5F"/>
        </w:rPr>
        <w:t>王锡延</w:t>
      </w:r>
    </w:p>
    <w:p>
      <w:pPr>
        <w:pStyle w:val="8"/>
        <w:spacing w:before="16" w:line="223" w:lineRule="exact"/>
        <w:ind w:left="2320"/>
      </w:pPr>
      <w:r>
        <w:rPr>
          <w:color w:val="333333"/>
        </w:rPr>
        <w:t>外交部驻德国法兰克福原副总领事</w:t>
      </w:r>
    </w:p>
    <w:p>
      <w:pPr>
        <w:pStyle w:val="8"/>
        <w:spacing w:line="223" w:lineRule="exact"/>
        <w:ind w:left="2320"/>
      </w:pPr>
      <w:r>
        <w:rPr>
          <w:color w:val="333333"/>
        </w:rPr>
        <w:t>德国、瑞士、奥地利等国经济文化资深专家</w:t>
      </w:r>
    </w:p>
    <w:p>
      <w:pPr>
        <w:pStyle w:val="8"/>
        <w:spacing w:line="20" w:lineRule="exact"/>
        <w:ind w:left="2310"/>
        <w:rPr>
          <w:sz w:val="2"/>
        </w:rPr>
      </w:pPr>
      <w:r>
        <w:rPr>
          <w:sz w:val="2"/>
        </w:rPr>
        <w:pict>
          <v:group id="_x0000_s1146" o:spid="_x0000_s1146" o:spt="203" style="height:1pt;width:142.4pt;" coordsize="2848,20">
            <o:lock v:ext="edit"/>
            <v:line id="_x0000_s1147" o:spid="_x0000_s1147" o:spt="20" style="position:absolute;left:0;top:10;height:0;width:2848;" stroked="t" coordsize="21600,21600">
              <v:path arrowok="t"/>
              <v:fill focussize="0,0"/>
              <v:stroke weight="1pt" color="#001F5F"/>
              <v:imagedata o:title=""/>
              <o:lock v:ext="edit"/>
            </v:line>
            <w10:wrap type="none"/>
            <w10:anchorlock/>
          </v:group>
        </w:pict>
      </w:r>
    </w:p>
    <w:p>
      <w:pPr>
        <w:pStyle w:val="8"/>
        <w:spacing w:before="3"/>
        <w:rPr>
          <w:sz w:val="14"/>
        </w:rPr>
      </w:pPr>
    </w:p>
    <w:p>
      <w:pPr>
        <w:pStyle w:val="6"/>
        <w:ind w:right="471"/>
        <w:jc w:val="center"/>
      </w:pPr>
      <w:r>
        <w:rPr>
          <w:color w:val="001F5F"/>
        </w:rPr>
        <w:t>胡建华</w:t>
      </w:r>
    </w:p>
    <w:p>
      <w:pPr>
        <w:pStyle w:val="8"/>
        <w:spacing w:before="17"/>
        <w:ind w:left="2353"/>
      </w:pPr>
      <w:r>
        <w:rPr>
          <w:color w:val="333333"/>
        </w:rPr>
        <w:t>中央组织部人才工作局、原副巡视员</w:t>
      </w:r>
    </w:p>
    <w:p>
      <w:pPr>
        <w:pStyle w:val="8"/>
        <w:spacing w:before="8"/>
        <w:rPr>
          <w:sz w:val="21"/>
        </w:rPr>
      </w:pPr>
      <w:r>
        <w:br w:type="column"/>
      </w:r>
    </w:p>
    <w:p>
      <w:pPr>
        <w:pStyle w:val="6"/>
        <w:ind w:left="1590"/>
      </w:pPr>
      <w:r>
        <w:rPr>
          <w:color w:val="001F5F"/>
        </w:rPr>
        <w:t>焦玉良</w:t>
      </w:r>
    </w:p>
    <w:p>
      <w:pPr>
        <w:pStyle w:val="8"/>
        <w:spacing w:before="19" w:line="224" w:lineRule="exact"/>
        <w:ind w:left="1567"/>
      </w:pPr>
      <w:r>
        <w:rPr>
          <w:color w:val="333333"/>
        </w:rPr>
        <w:t>中国经济导报社总编辑</w:t>
      </w:r>
    </w:p>
    <w:p>
      <w:pPr>
        <w:pStyle w:val="8"/>
        <w:spacing w:line="224" w:lineRule="exact"/>
        <w:ind w:left="1567"/>
      </w:pPr>
      <w:r>
        <w:pict>
          <v:line id="_x0000_s1148" o:spid="_x0000_s1148" o:spt="20" style="position:absolute;left:0pt;margin-left:374.85pt;margin-top:9.9pt;height:0pt;width:142.35pt;mso-position-horizontal-relative:page;z-index:251727872;mso-width-relative:page;mso-height-relative:page;" stroked="t" coordsize="21600,21600">
            <v:path arrowok="t"/>
            <v:fill focussize="0,0"/>
            <v:stroke weight="1pt" color="#001F5F"/>
            <v:imagedata o:title=""/>
            <o:lock v:ext="edit"/>
          </v:line>
        </w:pict>
      </w:r>
      <w:r>
        <w:rPr>
          <w:color w:val="333333"/>
        </w:rPr>
        <w:t>中国战略新兴产业杂志社社长</w:t>
      </w:r>
    </w:p>
    <w:p>
      <w:pPr>
        <w:pStyle w:val="8"/>
        <w:spacing w:before="1"/>
        <w:rPr>
          <w:sz w:val="17"/>
        </w:rPr>
      </w:pPr>
    </w:p>
    <w:p>
      <w:pPr>
        <w:pStyle w:val="6"/>
        <w:ind w:left="1567"/>
      </w:pPr>
      <w:r>
        <w:rPr>
          <w:color w:val="001F5F"/>
        </w:rPr>
        <w:t>朱永旗</w:t>
      </w:r>
    </w:p>
    <w:p>
      <w:pPr>
        <w:pStyle w:val="8"/>
        <w:spacing w:before="40"/>
        <w:ind w:left="1567"/>
      </w:pPr>
      <w:r>
        <w:pict>
          <v:line id="_x0000_s1149" o:spid="_x0000_s1149" o:spt="20" style="position:absolute;left:0pt;margin-left:374.85pt;margin-top:12.95pt;height:0pt;width:142.35pt;mso-position-horizontal-relative:page;z-index:251728896;mso-width-relative:page;mso-height-relative:page;" stroked="t" coordsize="21600,21600">
            <v:path arrowok="t"/>
            <v:fill focussize="0,0"/>
            <v:stroke weight="1pt" color="#001F5F"/>
            <v:imagedata o:title=""/>
            <o:lock v:ext="edit"/>
          </v:line>
        </w:pict>
      </w:r>
      <w:r>
        <w:rPr>
          <w:color w:val="333333"/>
        </w:rPr>
        <w:t>中国战略新兴产业杂志社总编辑</w:t>
      </w:r>
    </w:p>
    <w:p>
      <w:pPr>
        <w:pStyle w:val="8"/>
        <w:spacing w:before="7"/>
        <w:rPr>
          <w:sz w:val="19"/>
        </w:rPr>
      </w:pPr>
    </w:p>
    <w:p>
      <w:pPr>
        <w:pStyle w:val="6"/>
        <w:spacing w:before="1"/>
        <w:ind w:left="1584"/>
      </w:pPr>
      <w:r>
        <w:rPr>
          <w:color w:val="001F5F"/>
        </w:rPr>
        <w:t>顾学明</w:t>
      </w:r>
    </w:p>
    <w:p>
      <w:pPr>
        <w:pStyle w:val="8"/>
        <w:spacing w:before="15"/>
        <w:ind w:left="1567"/>
      </w:pPr>
      <w:r>
        <w:rPr>
          <w:color w:val="333333"/>
        </w:rPr>
        <w:t>商务部国际贸易商务合作研究院副院长</w:t>
      </w:r>
    </w:p>
    <w:p>
      <w:pPr>
        <w:pStyle w:val="8"/>
        <w:spacing w:line="20" w:lineRule="exact"/>
        <w:ind w:left="1516"/>
        <w:rPr>
          <w:sz w:val="2"/>
        </w:rPr>
      </w:pPr>
      <w:r>
        <w:rPr>
          <w:sz w:val="2"/>
        </w:rPr>
        <w:pict>
          <v:group id="_x0000_s1150" o:spid="_x0000_s1150" o:spt="203" style="height:1pt;width:142.4pt;" coordsize="2848,20">
            <o:lock v:ext="edit"/>
            <v:line id="_x0000_s1151" o:spid="_x0000_s1151" o:spt="20" style="position:absolute;left:0;top:10;height:0;width:2848;" stroked="t" coordsize="21600,21600">
              <v:path arrowok="t"/>
              <v:fill focussize="0,0"/>
              <v:stroke weight="1pt" color="#001F5F"/>
              <v:imagedata o:title=""/>
              <o:lock v:ext="edit"/>
            </v:line>
            <w10:wrap type="none"/>
            <w10:anchorlock/>
          </v:group>
        </w:pict>
      </w:r>
    </w:p>
    <w:p>
      <w:pPr>
        <w:pStyle w:val="8"/>
        <w:spacing w:before="9"/>
        <w:rPr>
          <w:sz w:val="14"/>
        </w:rPr>
      </w:pPr>
    </w:p>
    <w:p>
      <w:pPr>
        <w:spacing w:before="0"/>
        <w:ind w:left="1514" w:right="0" w:firstLine="0"/>
        <w:jc w:val="left"/>
        <w:rPr>
          <w:b/>
          <w:sz w:val="24"/>
        </w:rPr>
      </w:pPr>
      <w:r>
        <w:rPr>
          <w:color w:val="FFFFFF"/>
          <w:spacing w:val="-125"/>
          <w:position w:val="-2"/>
          <w:sz w:val="21"/>
        </w:rPr>
        <w:t>领</w:t>
      </w:r>
      <w:r>
        <w:rPr>
          <w:b/>
          <w:color w:val="001F5F"/>
          <w:spacing w:val="-116"/>
          <w:sz w:val="24"/>
        </w:rPr>
        <w:t>徐</w:t>
      </w:r>
      <w:r>
        <w:rPr>
          <w:color w:val="FFFFFF"/>
          <w:spacing w:val="-94"/>
          <w:position w:val="-2"/>
          <w:sz w:val="21"/>
        </w:rPr>
        <w:t>导</w:t>
      </w:r>
      <w:r>
        <w:rPr>
          <w:b/>
          <w:color w:val="001F5F"/>
          <w:sz w:val="24"/>
        </w:rPr>
        <w:t>长明</w:t>
      </w:r>
    </w:p>
    <w:p>
      <w:pPr>
        <w:pStyle w:val="8"/>
        <w:spacing w:before="14"/>
        <w:ind w:left="1671"/>
      </w:pPr>
      <w:r>
        <w:rPr>
          <w:color w:val="333333"/>
        </w:rPr>
        <w:t>国家信息中心副主任</w:t>
      </w:r>
    </w:p>
    <w:p>
      <w:pPr>
        <w:pStyle w:val="8"/>
        <w:spacing w:line="20" w:lineRule="exact"/>
        <w:ind w:left="1516"/>
        <w:rPr>
          <w:sz w:val="2"/>
        </w:rPr>
      </w:pPr>
      <w:r>
        <w:rPr>
          <w:sz w:val="2"/>
        </w:rPr>
        <w:pict>
          <v:group id="_x0000_s1152" o:spid="_x0000_s1152" o:spt="203" style="height:1pt;width:142.4pt;" coordsize="2848,20">
            <o:lock v:ext="edit"/>
            <v:line id="_x0000_s1153" o:spid="_x0000_s1153" o:spt="20" style="position:absolute;left:0;top:10;height:0;width:2848;" stroked="t" coordsize="21600,21600">
              <v:path arrowok="t"/>
              <v:fill focussize="0,0"/>
              <v:stroke weight="1pt" color="#001F5F"/>
              <v:imagedata o:title=""/>
              <o:lock v:ext="edit"/>
            </v:line>
            <w10:wrap type="none"/>
            <w10:anchorlock/>
          </v:group>
        </w:pict>
      </w:r>
    </w:p>
    <w:p>
      <w:pPr>
        <w:pStyle w:val="8"/>
        <w:spacing w:before="8"/>
        <w:rPr>
          <w:sz w:val="13"/>
        </w:rPr>
      </w:pPr>
    </w:p>
    <w:p>
      <w:pPr>
        <w:pStyle w:val="6"/>
        <w:tabs>
          <w:tab w:val="left" w:pos="2097"/>
        </w:tabs>
        <w:ind w:left="1617"/>
      </w:pPr>
      <w:r>
        <w:rPr>
          <w:color w:val="001F5F"/>
        </w:rPr>
        <w:t>王</w:t>
      </w:r>
      <w:r>
        <w:rPr>
          <w:color w:val="001F5F"/>
        </w:rPr>
        <w:tab/>
      </w:r>
      <w:r>
        <w:rPr>
          <w:color w:val="001F5F"/>
        </w:rPr>
        <w:t>鹏</w:t>
      </w:r>
    </w:p>
    <w:p>
      <w:pPr>
        <w:pStyle w:val="8"/>
        <w:spacing w:before="21"/>
        <w:ind w:left="1601"/>
      </w:pPr>
      <w:r>
        <w:rPr>
          <w:color w:val="333333"/>
        </w:rPr>
        <w:t>工信部赛迪研究院副院长</w:t>
      </w:r>
    </w:p>
    <w:p>
      <w:pPr>
        <w:pStyle w:val="8"/>
        <w:spacing w:before="7"/>
        <w:rPr>
          <w:sz w:val="5"/>
        </w:rPr>
      </w:pPr>
    </w:p>
    <w:p>
      <w:pPr>
        <w:pStyle w:val="8"/>
        <w:spacing w:line="20" w:lineRule="exact"/>
        <w:ind w:left="1516"/>
        <w:rPr>
          <w:sz w:val="2"/>
        </w:rPr>
      </w:pPr>
      <w:r>
        <w:rPr>
          <w:sz w:val="2"/>
        </w:rPr>
        <w:pict>
          <v:group id="_x0000_s1154" o:spid="_x0000_s1154" o:spt="203" style="height:1pt;width:142.4pt;" coordsize="2848,20">
            <o:lock v:ext="edit"/>
            <v:line id="_x0000_s1155" o:spid="_x0000_s1155" o:spt="20" style="position:absolute;left:0;top:10;height:0;width:2848;" stroked="t" coordsize="21600,21600">
              <v:path arrowok="t"/>
              <v:fill focussize="0,0"/>
              <v:stroke weight="1pt" color="#001F5F"/>
              <v:imagedata o:title=""/>
              <o:lock v:ext="edit"/>
            </v:line>
            <w10:wrap type="none"/>
            <w10:anchorlock/>
          </v:group>
        </w:pict>
      </w:r>
    </w:p>
    <w:p>
      <w:pPr>
        <w:pStyle w:val="8"/>
        <w:spacing w:before="9"/>
        <w:rPr>
          <w:sz w:val="12"/>
        </w:rPr>
      </w:pPr>
    </w:p>
    <w:p>
      <w:pPr>
        <w:pStyle w:val="6"/>
        <w:ind w:left="1617"/>
      </w:pPr>
      <w:r>
        <w:rPr>
          <w:color w:val="001F5F"/>
        </w:rPr>
        <w:t>于晓辉</w:t>
      </w:r>
    </w:p>
    <w:p>
      <w:pPr>
        <w:pStyle w:val="8"/>
        <w:spacing w:before="29"/>
        <w:ind w:left="1601"/>
      </w:pPr>
      <w:r>
        <w:rPr>
          <w:color w:val="333333"/>
        </w:rPr>
        <w:t>工信部信息通讯研究院总工程师</w:t>
      </w:r>
    </w:p>
    <w:p>
      <w:pPr>
        <w:spacing w:after="0"/>
        <w:sectPr>
          <w:type w:val="continuous"/>
          <w:pgSz w:w="14400" w:h="8100" w:orient="landscape"/>
          <w:pgMar w:top="0" w:right="0" w:bottom="0" w:left="0" w:header="720" w:footer="720" w:gutter="0"/>
          <w:cols w:equalWidth="0" w:num="2">
            <w:col w:w="5931" w:space="40"/>
            <w:col w:w="8429"/>
          </w:cols>
        </w:sectPr>
      </w:pPr>
    </w:p>
    <w:p>
      <w:pPr>
        <w:pStyle w:val="8"/>
        <w:rPr>
          <w:sz w:val="2"/>
        </w:rPr>
      </w:pPr>
      <w:r>
        <w:drawing>
          <wp:anchor distT="0" distB="0" distL="0" distR="0" simplePos="0" relativeHeight="250574848" behindDoc="1" locked="0" layoutInCell="1" allowOverlap="1">
            <wp:simplePos x="0" y="0"/>
            <wp:positionH relativeFrom="page">
              <wp:posOffset>1270</wp:posOffset>
            </wp:positionH>
            <wp:positionV relativeFrom="page">
              <wp:posOffset>0</wp:posOffset>
            </wp:positionV>
            <wp:extent cx="9141460" cy="5143500"/>
            <wp:effectExtent l="0" t="0" r="0" b="0"/>
            <wp:wrapNone/>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tabs>
          <w:tab w:val="left" w:pos="7487"/>
        </w:tabs>
        <w:spacing w:line="38" w:lineRule="exact"/>
        <w:ind w:left="2310" w:right="0" w:firstLine="0"/>
        <w:rPr>
          <w:sz w:val="2"/>
        </w:rPr>
      </w:pPr>
      <w:r>
        <w:rPr>
          <w:position w:val="0"/>
          <w:sz w:val="2"/>
        </w:rPr>
        <w:pict>
          <v:group id="_x0000_s1156" o:spid="_x0000_s1156" o:spt="203" style="height:1pt;width:142.4pt;" coordsize="2848,20">
            <o:lock v:ext="edit"/>
            <v:line id="_x0000_s1157" o:spid="_x0000_s1157" o:spt="20" style="position:absolute;left:0;top:10;height:0;width:2848;" stroked="t" coordsize="21600,21600">
              <v:path arrowok="t"/>
              <v:fill focussize="0,0"/>
              <v:stroke weight="1pt" color="#001F5F"/>
              <v:imagedata o:title=""/>
              <o:lock v:ext="edit"/>
            </v:line>
            <w10:wrap type="none"/>
            <w10:anchorlock/>
          </v:group>
        </w:pict>
      </w:r>
      <w:r>
        <w:rPr>
          <w:position w:val="0"/>
          <w:sz w:val="2"/>
        </w:rPr>
        <w:tab/>
      </w:r>
      <w:r>
        <w:rPr>
          <w:position w:val="1"/>
          <w:sz w:val="2"/>
        </w:rPr>
        <w:pict>
          <v:group id="_x0000_s1158" o:spid="_x0000_s1158" o:spt="203" style="height:1pt;width:142.4pt;" coordsize="2848,20">
            <o:lock v:ext="edit"/>
            <v:line id="_x0000_s1159" o:spid="_x0000_s1159" o:spt="20" style="position:absolute;left:0;top:10;height:0;width:2848;" stroked="t" coordsize="21600,21600">
              <v:path arrowok="t"/>
              <v:fill focussize="0,0"/>
              <v:stroke weight="1pt" color="#001F5F"/>
              <v:imagedata o:title=""/>
              <o:lock v:ext="edit"/>
            </v:line>
            <w10:wrap type="none"/>
            <w10:anchorlock/>
          </v:group>
        </w:pict>
      </w:r>
    </w:p>
    <w:p>
      <w:pPr>
        <w:spacing w:after="0" w:line="38" w:lineRule="exact"/>
        <w:rPr>
          <w:sz w:val="2"/>
        </w:rPr>
        <w:sectPr>
          <w:type w:val="continuous"/>
          <w:pgSz w:w="14400" w:h="8100" w:orient="landscape"/>
          <w:pgMar w:top="0" w:right="0" w:bottom="0" w:left="0" w:header="720" w:footer="720" w:gutter="0"/>
        </w:sectPr>
      </w:pPr>
    </w:p>
    <w:p>
      <w:pPr>
        <w:pStyle w:val="8"/>
        <w:rPr>
          <w:sz w:val="20"/>
        </w:rPr>
      </w:pPr>
      <w:r>
        <w:drawing>
          <wp:anchor distT="0" distB="0" distL="0" distR="0" simplePos="0" relativeHeight="250585088" behindDoc="1" locked="0" layoutInCell="1" allowOverlap="1">
            <wp:simplePos x="0" y="0"/>
            <wp:positionH relativeFrom="page">
              <wp:posOffset>1270</wp:posOffset>
            </wp:positionH>
            <wp:positionV relativeFrom="page">
              <wp:posOffset>0</wp:posOffset>
            </wp:positionV>
            <wp:extent cx="9141460" cy="5143500"/>
            <wp:effectExtent l="0" t="0" r="0" b="0"/>
            <wp:wrapNone/>
            <wp:docPr id="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pStyle w:val="8"/>
        <w:spacing w:before="6"/>
        <w:rPr>
          <w:sz w:val="26"/>
        </w:rPr>
      </w:pPr>
    </w:p>
    <w:p>
      <w:pPr>
        <w:pStyle w:val="3"/>
        <w:spacing w:line="466" w:lineRule="exact"/>
      </w:pPr>
      <w:r>
        <w:drawing>
          <wp:anchor distT="0" distB="0" distL="0" distR="0" simplePos="0" relativeHeight="251738112" behindDoc="0" locked="0" layoutInCell="1" allowOverlap="1">
            <wp:simplePos x="0" y="0"/>
            <wp:positionH relativeFrom="page">
              <wp:posOffset>8271510</wp:posOffset>
            </wp:positionH>
            <wp:positionV relativeFrom="paragraph">
              <wp:posOffset>-374650</wp:posOffset>
            </wp:positionV>
            <wp:extent cx="732155" cy="548640"/>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006FC0"/>
        </w:rPr>
        <w:t>名师阵容- 国际讲师</w:t>
      </w:r>
    </w:p>
    <w:p>
      <w:pPr>
        <w:spacing w:before="0" w:line="219" w:lineRule="exact"/>
        <w:ind w:left="779" w:right="0" w:firstLine="0"/>
        <w:jc w:val="left"/>
        <w:rPr>
          <w:rFonts w:ascii="Tahoma"/>
          <w:sz w:val="22"/>
        </w:rPr>
      </w:pPr>
      <w:r>
        <w:rPr>
          <w:rFonts w:ascii="Tahoma"/>
          <w:color w:val="006FC0"/>
          <w:sz w:val="22"/>
        </w:rPr>
        <w:t>Master</w:t>
      </w:r>
      <w:r>
        <w:rPr>
          <w:rFonts w:ascii="Tahoma"/>
          <w:color w:val="006FC0"/>
          <w:spacing w:val="64"/>
          <w:sz w:val="22"/>
        </w:rPr>
        <w:t xml:space="preserve"> </w:t>
      </w:r>
      <w:r>
        <w:rPr>
          <w:rFonts w:ascii="Tahoma"/>
          <w:color w:val="006FC0"/>
          <w:sz w:val="22"/>
        </w:rPr>
        <w:t>Mentors</w:t>
      </w:r>
    </w:p>
    <w:p>
      <w:pPr>
        <w:pStyle w:val="8"/>
        <w:rPr>
          <w:rFonts w:ascii="Tahoma"/>
          <w:sz w:val="20"/>
        </w:rPr>
      </w:pPr>
    </w:p>
    <w:p>
      <w:pPr>
        <w:pStyle w:val="8"/>
        <w:spacing w:before="8"/>
        <w:rPr>
          <w:rFonts w:ascii="Tahoma"/>
          <w:sz w:val="16"/>
        </w:rPr>
      </w:pPr>
    </w:p>
    <w:p>
      <w:pPr>
        <w:spacing w:before="66"/>
        <w:ind w:left="1690" w:right="0" w:firstLine="0"/>
        <w:jc w:val="left"/>
        <w:rPr>
          <w:b/>
          <w:sz w:val="24"/>
        </w:rPr>
      </w:pPr>
      <w:r>
        <w:drawing>
          <wp:anchor distT="0" distB="0" distL="0" distR="0" simplePos="0" relativeHeight="251737088" behindDoc="0" locked="0" layoutInCell="1" allowOverlap="1">
            <wp:simplePos x="0" y="0"/>
            <wp:positionH relativeFrom="page">
              <wp:posOffset>4260850</wp:posOffset>
            </wp:positionH>
            <wp:positionV relativeFrom="paragraph">
              <wp:posOffset>-22225</wp:posOffset>
            </wp:positionV>
            <wp:extent cx="4676140" cy="2989580"/>
            <wp:effectExtent l="0" t="0" r="0" b="0"/>
            <wp:wrapNone/>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jpeg"/>
                    <pic:cNvPicPr>
                      <a:picLocks noChangeAspect="1"/>
                    </pic:cNvPicPr>
                  </pic:nvPicPr>
                  <pic:blipFill>
                    <a:blip r:embed="rId32" cstate="print"/>
                    <a:stretch>
                      <a:fillRect/>
                    </a:stretch>
                  </pic:blipFill>
                  <pic:spPr>
                    <a:xfrm>
                      <a:off x="0" y="0"/>
                      <a:ext cx="4676394" cy="2989453"/>
                    </a:xfrm>
                    <a:prstGeom prst="rect">
                      <a:avLst/>
                    </a:prstGeom>
                  </pic:spPr>
                </pic:pic>
              </a:graphicData>
            </a:graphic>
          </wp:anchor>
        </w:drawing>
      </w:r>
      <w:r>
        <w:rPr>
          <w:b/>
          <w:color w:val="006FC0"/>
          <w:sz w:val="24"/>
        </w:rPr>
        <w:t>杰里米·里夫金</w:t>
      </w:r>
    </w:p>
    <w:p>
      <w:pPr>
        <w:spacing w:before="2"/>
        <w:ind w:left="1673" w:right="0" w:firstLine="0"/>
        <w:jc w:val="left"/>
        <w:rPr>
          <w:sz w:val="21"/>
        </w:rPr>
      </w:pPr>
      <w:r>
        <w:rPr>
          <w:color w:val="333333"/>
          <w:spacing w:val="-3"/>
          <w:sz w:val="21"/>
        </w:rPr>
        <w:t>美国华盛顿特区经济趋势基金会总裁、中国战略新</w:t>
      </w:r>
    </w:p>
    <w:p>
      <w:pPr>
        <w:tabs>
          <w:tab w:val="left" w:pos="6275"/>
        </w:tabs>
        <w:spacing w:before="50"/>
        <w:ind w:left="1672" w:right="0" w:firstLine="0"/>
        <w:jc w:val="left"/>
        <w:rPr>
          <w:sz w:val="21"/>
        </w:rPr>
      </w:pPr>
      <w:r>
        <w:rPr>
          <w:rFonts w:ascii="Times New Roman" w:eastAsia="Times New Roman"/>
          <w:color w:val="333333"/>
          <w:spacing w:val="-53"/>
          <w:w w:val="100"/>
          <w:sz w:val="21"/>
          <w:u w:val="single" w:color="006FC0"/>
        </w:rPr>
        <w:t xml:space="preserve"> </w:t>
      </w:r>
      <w:r>
        <w:rPr>
          <w:color w:val="333333"/>
          <w:spacing w:val="-1"/>
          <w:sz w:val="21"/>
          <w:u w:val="single" w:color="006FC0"/>
        </w:rPr>
        <w:t>兴产业杂志社</w:t>
      </w:r>
      <w:r>
        <w:rPr>
          <w:color w:val="333333"/>
          <w:sz w:val="21"/>
          <w:u w:val="single" w:color="006FC0"/>
        </w:rPr>
        <w:t>国际发展顾问</w:t>
      </w:r>
      <w:r>
        <w:rPr>
          <w:color w:val="333333"/>
          <w:sz w:val="21"/>
          <w:u w:val="single" w:color="006FC0"/>
        </w:rPr>
        <w:tab/>
      </w:r>
    </w:p>
    <w:p>
      <w:pPr>
        <w:pStyle w:val="8"/>
        <w:spacing w:before="5"/>
        <w:rPr>
          <w:sz w:val="19"/>
        </w:rPr>
      </w:pPr>
    </w:p>
    <w:p>
      <w:pPr>
        <w:spacing w:before="0"/>
        <w:ind w:left="1694" w:right="0" w:firstLine="0"/>
        <w:jc w:val="left"/>
        <w:rPr>
          <w:b/>
          <w:sz w:val="24"/>
        </w:rPr>
      </w:pPr>
      <w:r>
        <w:rPr>
          <w:b/>
          <w:color w:val="006FC0"/>
          <w:sz w:val="24"/>
        </w:rPr>
        <w:t>吉姆·罗杰斯</w:t>
      </w:r>
    </w:p>
    <w:p>
      <w:pPr>
        <w:spacing w:before="18"/>
        <w:ind w:left="1673" w:right="0" w:firstLine="0"/>
        <w:jc w:val="left"/>
        <w:rPr>
          <w:sz w:val="21"/>
        </w:rPr>
      </w:pPr>
      <w:r>
        <w:pict>
          <v:line id="_x0000_s1160" o:spid="_x0000_s1160" o:spt="20" style="position:absolute;left:0pt;margin-left:83.6pt;margin-top:19.8pt;height:0pt;width:230.1pt;mso-position-horizontal-relative:page;mso-wrap-distance-bottom:0pt;mso-wrap-distance-top:0pt;z-index:-251585536;mso-width-relative:page;mso-height-relative:page;" stroked="t" coordsize="21600,21600">
            <v:path arrowok="t"/>
            <v:fill focussize="0,0"/>
            <v:stroke weight="1pt" color="#006FC0"/>
            <v:imagedata o:title=""/>
            <o:lock v:ext="edit"/>
            <w10:wrap type="topAndBottom"/>
          </v:line>
        </w:pict>
      </w:r>
      <w:r>
        <w:rPr>
          <w:color w:val="333333"/>
          <w:sz w:val="21"/>
        </w:rPr>
        <w:t>国际投资家、中国战略新兴产业杂志社国际发展顾问</w:t>
      </w:r>
    </w:p>
    <w:p>
      <w:pPr>
        <w:pStyle w:val="8"/>
        <w:spacing w:before="2"/>
        <w:rPr>
          <w:sz w:val="26"/>
        </w:rPr>
      </w:pPr>
    </w:p>
    <w:p>
      <w:pPr>
        <w:spacing w:before="0"/>
        <w:ind w:left="1750" w:right="0" w:firstLine="0"/>
        <w:jc w:val="left"/>
        <w:rPr>
          <w:b/>
          <w:sz w:val="24"/>
        </w:rPr>
      </w:pPr>
      <w:r>
        <w:rPr>
          <w:b/>
          <w:color w:val="006FC0"/>
          <w:sz w:val="24"/>
        </w:rPr>
        <w:t>高见泽学</w:t>
      </w:r>
    </w:p>
    <w:p>
      <w:pPr>
        <w:spacing w:before="1" w:after="8"/>
        <w:ind w:left="1776" w:right="0" w:firstLine="0"/>
        <w:jc w:val="left"/>
        <w:rPr>
          <w:sz w:val="21"/>
        </w:rPr>
      </w:pPr>
      <w:r>
        <w:rPr>
          <w:color w:val="333333"/>
          <w:sz w:val="21"/>
        </w:rPr>
        <w:t>日中经济协会调查部长</w:t>
      </w:r>
    </w:p>
    <w:p>
      <w:pPr>
        <w:pStyle w:val="8"/>
        <w:spacing w:line="20" w:lineRule="exact"/>
        <w:ind w:left="1677"/>
        <w:rPr>
          <w:sz w:val="2"/>
        </w:rPr>
      </w:pPr>
      <w:r>
        <w:rPr>
          <w:sz w:val="2"/>
        </w:rPr>
        <w:pict>
          <v:group id="_x0000_s1161" o:spid="_x0000_s1161" o:spt="203" style="height:1pt;width:230.15pt;" coordsize="4603,20">
            <o:lock v:ext="edit"/>
            <v:line id="_x0000_s1162" o:spid="_x0000_s1162" o:spt="20" style="position:absolute;left:0;top:10;height:0;width:4603;" stroked="t" coordsize="21600,21600">
              <v:path arrowok="t"/>
              <v:fill focussize="0,0"/>
              <v:stroke weight="1pt" color="#006FC0"/>
              <v:imagedata o:title=""/>
              <o:lock v:ext="edit"/>
            </v:line>
            <w10:wrap type="none"/>
            <w10:anchorlock/>
          </v:group>
        </w:pict>
      </w:r>
    </w:p>
    <w:p>
      <w:pPr>
        <w:pStyle w:val="8"/>
        <w:spacing w:before="3"/>
        <w:rPr>
          <w:sz w:val="24"/>
        </w:rPr>
      </w:pPr>
    </w:p>
    <w:p>
      <w:pPr>
        <w:spacing w:before="0"/>
        <w:ind w:left="1690" w:right="0" w:firstLine="0"/>
        <w:jc w:val="left"/>
        <w:rPr>
          <w:b/>
          <w:sz w:val="24"/>
        </w:rPr>
      </w:pPr>
      <w:r>
        <w:rPr>
          <w:b/>
          <w:color w:val="006FC0"/>
          <w:sz w:val="24"/>
        </w:rPr>
        <w:t>松井忠三</w:t>
      </w:r>
    </w:p>
    <w:p>
      <w:pPr>
        <w:spacing w:before="43" w:after="19"/>
        <w:ind w:left="1673" w:right="0" w:firstLine="0"/>
        <w:jc w:val="left"/>
        <w:rPr>
          <w:sz w:val="21"/>
        </w:rPr>
      </w:pPr>
      <w:r>
        <w:rPr>
          <w:color w:val="333333"/>
          <w:sz w:val="21"/>
        </w:rPr>
        <w:t>无印良品最高顾问、无印良品原社长</w:t>
      </w:r>
    </w:p>
    <w:p>
      <w:pPr>
        <w:pStyle w:val="8"/>
        <w:spacing w:line="20" w:lineRule="exact"/>
        <w:ind w:left="1662"/>
        <w:rPr>
          <w:sz w:val="2"/>
        </w:rPr>
      </w:pPr>
      <w:r>
        <w:rPr>
          <w:sz w:val="2"/>
        </w:rPr>
        <w:pict>
          <v:group id="_x0000_s1163" o:spid="_x0000_s1163" o:spt="203" style="height:1pt;width:230.15pt;" coordsize="4603,20">
            <o:lock v:ext="edit"/>
            <v:line id="_x0000_s1164" o:spid="_x0000_s1164" o:spt="20" style="position:absolute;left:0;top:10;height:0;width:4603;" stroked="t" coordsize="21600,21600">
              <v:path arrowok="t"/>
              <v:fill focussize="0,0"/>
              <v:stroke weight="1pt" color="#006FC0"/>
              <v:imagedata o:title=""/>
              <o:lock v:ext="edit"/>
            </v:line>
            <w10:wrap type="none"/>
            <w10:anchorlock/>
          </v:group>
        </w:pict>
      </w:r>
    </w:p>
    <w:p>
      <w:pPr>
        <w:pStyle w:val="8"/>
        <w:spacing w:before="10"/>
        <w:rPr>
          <w:sz w:val="29"/>
        </w:rPr>
      </w:pPr>
    </w:p>
    <w:p>
      <w:pPr>
        <w:spacing w:before="0" w:line="302" w:lineRule="exact"/>
        <w:ind w:left="1673" w:right="0" w:firstLine="0"/>
        <w:jc w:val="left"/>
        <w:rPr>
          <w:b/>
          <w:sz w:val="24"/>
        </w:rPr>
      </w:pPr>
      <w:r>
        <w:rPr>
          <w:b/>
          <w:color w:val="006FC0"/>
          <w:sz w:val="24"/>
        </w:rPr>
        <w:t>堀 直树</w:t>
      </w:r>
    </w:p>
    <w:p>
      <w:pPr>
        <w:spacing w:before="0" w:after="3" w:line="263" w:lineRule="exact"/>
        <w:ind w:left="1673" w:right="0" w:firstLine="0"/>
        <w:jc w:val="left"/>
        <w:rPr>
          <w:sz w:val="21"/>
        </w:rPr>
      </w:pPr>
      <w:r>
        <w:rPr>
          <w:color w:val="333333"/>
          <w:sz w:val="21"/>
        </w:rPr>
        <w:t>阿米巴经营研究会事务局长、京瓷咨询管理部长</w:t>
      </w:r>
    </w:p>
    <w:p>
      <w:pPr>
        <w:pStyle w:val="8"/>
        <w:spacing w:line="20" w:lineRule="exact"/>
        <w:ind w:left="1677"/>
        <w:rPr>
          <w:sz w:val="2"/>
        </w:rPr>
      </w:pPr>
      <w:r>
        <w:rPr>
          <w:sz w:val="2"/>
        </w:rPr>
        <w:pict>
          <v:group id="_x0000_s1165" o:spid="_x0000_s1165" o:spt="203" style="height:1pt;width:230.15pt;" coordsize="4603,20">
            <o:lock v:ext="edit"/>
            <v:line id="_x0000_s1166" o:spid="_x0000_s1166" o:spt="20" style="position:absolute;left:0;top:10;height:0;width:4603;" stroked="t" coordsize="21600,21600">
              <v:path arrowok="t"/>
              <v:fill focussize="0,0"/>
              <v:stroke weight="1pt" color="#006FC0"/>
              <v:imagedata o:title=""/>
              <o:lock v:ext="edit"/>
            </v:line>
            <w10:wrap type="none"/>
            <w10:anchorlock/>
          </v:group>
        </w:pict>
      </w:r>
    </w:p>
    <w:p>
      <w:pPr>
        <w:pStyle w:val="8"/>
        <w:spacing w:before="7"/>
        <w:rPr>
          <w:sz w:val="22"/>
        </w:rPr>
      </w:pPr>
    </w:p>
    <w:p>
      <w:pPr>
        <w:spacing w:before="66"/>
        <w:ind w:left="1673" w:right="0" w:firstLine="0"/>
        <w:jc w:val="left"/>
        <w:rPr>
          <w:b/>
          <w:sz w:val="24"/>
        </w:rPr>
      </w:pPr>
      <w:r>
        <w:rPr>
          <w:b/>
          <w:color w:val="006FC0"/>
          <w:sz w:val="24"/>
        </w:rPr>
        <w:t>玉 野亨</w:t>
      </w:r>
    </w:p>
    <w:p>
      <w:pPr>
        <w:spacing w:before="35"/>
        <w:ind w:left="1673" w:right="0" w:firstLine="0"/>
        <w:jc w:val="left"/>
        <w:rPr>
          <w:sz w:val="21"/>
        </w:rPr>
      </w:pPr>
      <w:r>
        <w:rPr>
          <w:color w:val="333333"/>
          <w:sz w:val="21"/>
        </w:rPr>
        <w:t>丰田汽车东日本株式会社 原常务董事</w:t>
      </w:r>
    </w:p>
    <w:p>
      <w:pPr>
        <w:pStyle w:val="8"/>
        <w:spacing w:line="20" w:lineRule="exact"/>
        <w:ind w:left="1677"/>
        <w:rPr>
          <w:sz w:val="2"/>
        </w:rPr>
      </w:pPr>
      <w:r>
        <w:rPr>
          <w:sz w:val="2"/>
        </w:rPr>
        <w:pict>
          <v:group id="_x0000_s1167" o:spid="_x0000_s1167" o:spt="203" style="height:1pt;width:230.15pt;" coordsize="4603,20">
            <o:lock v:ext="edit"/>
            <v:line id="_x0000_s1168" o:spid="_x0000_s1168" o:spt="20" style="position:absolute;left:0;top:10;height:0;width:4603;" stroked="t" coordsize="21600,21600">
              <v:path arrowok="t"/>
              <v:fill focussize="0,0"/>
              <v:stroke weight="1pt" color="#006FC0"/>
              <v:imagedata o:title=""/>
              <o:lock v:ext="edit"/>
            </v:line>
            <w10:wrap type="none"/>
            <w10:anchorlock/>
          </v:group>
        </w:pict>
      </w:r>
    </w:p>
    <w:p>
      <w:pPr>
        <w:spacing w:after="0" w:line="20" w:lineRule="exact"/>
        <w:rPr>
          <w:sz w:val="2"/>
        </w:rPr>
        <w:sectPr>
          <w:pgSz w:w="14400" w:h="8100" w:orient="landscape"/>
          <w:pgMar w:top="0" w:right="0" w:bottom="280" w:left="0" w:header="720" w:footer="720" w:gutter="0"/>
        </w:sectPr>
      </w:pPr>
    </w:p>
    <w:p>
      <w:pPr>
        <w:pStyle w:val="8"/>
        <w:rPr>
          <w:sz w:val="20"/>
        </w:rPr>
      </w:pPr>
    </w:p>
    <w:p>
      <w:pPr>
        <w:pStyle w:val="8"/>
        <w:spacing w:before="6"/>
        <w:rPr>
          <w:sz w:val="26"/>
        </w:rPr>
      </w:pPr>
    </w:p>
    <w:p>
      <w:pPr>
        <w:spacing w:before="45" w:line="482" w:lineRule="exact"/>
        <w:ind w:left="755" w:right="0" w:firstLine="0"/>
        <w:jc w:val="left"/>
        <w:rPr>
          <w:sz w:val="40"/>
        </w:rPr>
      </w:pPr>
      <w:r>
        <w:rPr>
          <w:color w:val="00AFEF"/>
          <w:sz w:val="40"/>
        </w:rPr>
        <w:t>名师阵容- 领军企业家</w:t>
      </w:r>
    </w:p>
    <w:p>
      <w:pPr>
        <w:spacing w:before="0" w:line="236" w:lineRule="exact"/>
        <w:ind w:left="784" w:right="0" w:firstLine="0"/>
        <w:jc w:val="left"/>
        <w:rPr>
          <w:rFonts w:ascii="Tahoma"/>
          <w:sz w:val="22"/>
        </w:rPr>
      </w:pPr>
      <w:r>
        <w:rPr>
          <w:rFonts w:ascii="Tahoma"/>
          <w:color w:val="00AFEF"/>
          <w:sz w:val="22"/>
        </w:rPr>
        <w:t>Master</w:t>
      </w:r>
      <w:r>
        <w:rPr>
          <w:rFonts w:ascii="Tahoma"/>
          <w:color w:val="00AFEF"/>
          <w:spacing w:val="63"/>
          <w:sz w:val="22"/>
        </w:rPr>
        <w:t xml:space="preserve"> </w:t>
      </w:r>
      <w:r>
        <w:rPr>
          <w:rFonts w:ascii="Tahoma"/>
          <w:color w:val="00AFEF"/>
          <w:sz w:val="22"/>
        </w:rPr>
        <w:t>Mentors</w:t>
      </w:r>
    </w:p>
    <w:p>
      <w:pPr>
        <w:pStyle w:val="8"/>
        <w:rPr>
          <w:rFonts w:ascii="Tahoma"/>
          <w:sz w:val="20"/>
        </w:rPr>
      </w:pPr>
    </w:p>
    <w:p>
      <w:pPr>
        <w:pStyle w:val="8"/>
        <w:rPr>
          <w:rFonts w:ascii="Tahoma"/>
          <w:sz w:val="20"/>
        </w:rPr>
      </w:pPr>
    </w:p>
    <w:p>
      <w:pPr>
        <w:pStyle w:val="8"/>
        <w:spacing w:before="4"/>
        <w:rPr>
          <w:rFonts w:ascii="Tahoma"/>
          <w:sz w:val="19"/>
        </w:rPr>
      </w:pPr>
    </w:p>
    <w:p>
      <w:pPr>
        <w:spacing w:after="0"/>
        <w:rPr>
          <w:rFonts w:ascii="Tahoma"/>
          <w:sz w:val="19"/>
        </w:rPr>
        <w:sectPr>
          <w:pgSz w:w="14400" w:h="8100" w:orient="landscape"/>
          <w:pgMar w:top="0" w:right="0" w:bottom="0" w:left="0" w:header="720" w:footer="720" w:gutter="0"/>
        </w:sectPr>
      </w:pPr>
    </w:p>
    <w:p>
      <w:pPr>
        <w:tabs>
          <w:tab w:val="left" w:pos="2630"/>
        </w:tabs>
        <w:spacing w:before="66"/>
        <w:ind w:left="2150" w:right="0" w:firstLine="0"/>
        <w:jc w:val="left"/>
        <w:rPr>
          <w:b/>
          <w:sz w:val="24"/>
        </w:rPr>
      </w:pPr>
      <w:r>
        <w:rPr>
          <w:b/>
          <w:color w:val="00AFEF"/>
          <w:sz w:val="24"/>
        </w:rPr>
        <w:t>王</w:t>
      </w:r>
      <w:r>
        <w:rPr>
          <w:b/>
          <w:color w:val="00AFEF"/>
          <w:sz w:val="24"/>
        </w:rPr>
        <w:tab/>
      </w:r>
      <w:r>
        <w:rPr>
          <w:b/>
          <w:color w:val="00AFEF"/>
          <w:sz w:val="24"/>
        </w:rPr>
        <w:t>军</w:t>
      </w:r>
    </w:p>
    <w:p>
      <w:pPr>
        <w:tabs>
          <w:tab w:val="left" w:pos="5206"/>
        </w:tabs>
        <w:spacing w:before="29"/>
        <w:ind w:left="2083" w:right="0" w:firstLine="0"/>
        <w:jc w:val="left"/>
        <w:rPr>
          <w:sz w:val="21"/>
        </w:rPr>
      </w:pPr>
      <w:r>
        <w:rPr>
          <w:rFonts w:ascii="Times New Roman" w:eastAsia="Times New Roman"/>
          <w:color w:val="333333"/>
          <w:spacing w:val="-15"/>
          <w:w w:val="100"/>
          <w:sz w:val="21"/>
          <w:u w:val="thick" w:color="00AFEF"/>
        </w:rPr>
        <w:t xml:space="preserve"> </w:t>
      </w:r>
      <w:r>
        <w:rPr>
          <w:color w:val="333333"/>
          <w:sz w:val="21"/>
          <w:u w:val="thick" w:color="00AFEF"/>
        </w:rPr>
        <w:t>中国中车集团</w:t>
      </w:r>
      <w:r>
        <w:rPr>
          <w:color w:val="333333"/>
          <w:spacing w:val="-3"/>
          <w:sz w:val="21"/>
          <w:u w:val="thick" w:color="00AFEF"/>
        </w:rPr>
        <w:t>有</w:t>
      </w:r>
      <w:r>
        <w:rPr>
          <w:color w:val="333333"/>
          <w:sz w:val="21"/>
          <w:u w:val="thick" w:color="00AFEF"/>
        </w:rPr>
        <w:t>限</w:t>
      </w:r>
      <w:r>
        <w:rPr>
          <w:color w:val="333333"/>
          <w:spacing w:val="-3"/>
          <w:sz w:val="21"/>
          <w:u w:val="thick" w:color="00AFEF"/>
        </w:rPr>
        <w:t>公</w:t>
      </w:r>
      <w:r>
        <w:rPr>
          <w:color w:val="333333"/>
          <w:sz w:val="21"/>
          <w:u w:val="thick" w:color="00AFEF"/>
        </w:rPr>
        <w:t>司</w:t>
      </w:r>
      <w:r>
        <w:rPr>
          <w:color w:val="333333"/>
          <w:spacing w:val="-3"/>
          <w:sz w:val="21"/>
          <w:u w:val="thick" w:color="00AFEF"/>
        </w:rPr>
        <w:t>副</w:t>
      </w:r>
      <w:r>
        <w:rPr>
          <w:color w:val="333333"/>
          <w:sz w:val="21"/>
          <w:u w:val="thick" w:color="00AFEF"/>
        </w:rPr>
        <w:t>总裁</w:t>
      </w:r>
      <w:r>
        <w:rPr>
          <w:color w:val="333333"/>
          <w:sz w:val="21"/>
          <w:u w:val="thick" w:color="00AFEF"/>
        </w:rPr>
        <w:tab/>
      </w:r>
    </w:p>
    <w:p>
      <w:pPr>
        <w:spacing w:before="24" w:line="304" w:lineRule="exact"/>
        <w:ind w:left="2130" w:right="0" w:firstLine="0"/>
        <w:jc w:val="left"/>
        <w:rPr>
          <w:b/>
          <w:sz w:val="24"/>
        </w:rPr>
      </w:pPr>
      <w:r>
        <w:rPr>
          <w:b/>
          <w:color w:val="00AFEF"/>
          <w:sz w:val="24"/>
        </w:rPr>
        <w:t>陈忠岳</w:t>
      </w:r>
    </w:p>
    <w:p>
      <w:pPr>
        <w:spacing w:before="0" w:line="257" w:lineRule="exact"/>
        <w:ind w:left="2114" w:right="0" w:firstLine="0"/>
        <w:jc w:val="left"/>
        <w:rPr>
          <w:sz w:val="21"/>
        </w:rPr>
      </w:pPr>
      <w:r>
        <w:rPr>
          <w:color w:val="333333"/>
          <w:sz w:val="21"/>
        </w:rPr>
        <w:t>中国电信集团公司党组成员</w:t>
      </w:r>
    </w:p>
    <w:p>
      <w:pPr>
        <w:tabs>
          <w:tab w:val="left" w:pos="5206"/>
        </w:tabs>
        <w:spacing w:before="0" w:line="261" w:lineRule="exact"/>
        <w:ind w:left="2083" w:right="0" w:firstLine="0"/>
        <w:jc w:val="left"/>
        <w:rPr>
          <w:sz w:val="21"/>
        </w:rPr>
      </w:pPr>
      <w:r>
        <w:rPr>
          <w:rFonts w:ascii="Times New Roman" w:eastAsia="Times New Roman"/>
          <w:color w:val="333333"/>
          <w:spacing w:val="-22"/>
          <w:w w:val="100"/>
          <w:sz w:val="21"/>
          <w:u w:val="thick" w:color="00AFEF"/>
        </w:rPr>
        <w:t xml:space="preserve"> </w:t>
      </w:r>
      <w:r>
        <w:rPr>
          <w:color w:val="333333"/>
          <w:sz w:val="21"/>
          <w:u w:val="thick" w:color="00AFEF"/>
        </w:rPr>
        <w:t>副总经理</w:t>
      </w:r>
      <w:r>
        <w:rPr>
          <w:color w:val="333333"/>
          <w:sz w:val="21"/>
          <w:u w:val="thick" w:color="00AFEF"/>
        </w:rPr>
        <w:tab/>
      </w:r>
    </w:p>
    <w:p>
      <w:pPr>
        <w:spacing w:before="161"/>
        <w:ind w:left="2113" w:right="0" w:firstLine="0"/>
        <w:jc w:val="left"/>
        <w:rPr>
          <w:b/>
          <w:sz w:val="24"/>
        </w:rPr>
      </w:pPr>
      <w:r>
        <w:rPr>
          <w:b/>
          <w:color w:val="00AFEF"/>
          <w:sz w:val="24"/>
        </w:rPr>
        <w:t>向文波</w:t>
      </w:r>
    </w:p>
    <w:p>
      <w:pPr>
        <w:spacing w:before="13"/>
        <w:ind w:left="2096" w:right="0" w:firstLine="0"/>
        <w:jc w:val="left"/>
        <w:rPr>
          <w:sz w:val="21"/>
        </w:rPr>
      </w:pPr>
      <w:r>
        <w:pict>
          <v:line id="_x0000_s1169" o:spid="_x0000_s1169" o:spt="20" style="position:absolute;left:0pt;margin-left:104.65pt;margin-top:19.15pt;height:9.22337203685478e+17pt;width:155.15pt;mso-position-horizontal-relative:page;mso-wrap-distance-bottom:0pt;mso-wrap-distance-top:0pt;z-index:-251577344;mso-width-relative:page;mso-height-relative:page;" stroked="t" coordsize="21600,21600">
            <v:path arrowok="t"/>
            <v:fill focussize="0,0"/>
            <v:stroke weight="1pt" color="#00AFEF"/>
            <v:imagedata o:title=""/>
            <o:lock v:ext="edit"/>
            <w10:wrap type="topAndBottom"/>
          </v:line>
        </w:pict>
      </w:r>
      <w:r>
        <w:rPr>
          <w:color w:val="333333"/>
          <w:sz w:val="21"/>
        </w:rPr>
        <w:t>三一重工总裁</w:t>
      </w:r>
    </w:p>
    <w:p>
      <w:pPr>
        <w:spacing w:before="42"/>
        <w:ind w:left="2134" w:right="0" w:firstLine="0"/>
        <w:jc w:val="left"/>
        <w:rPr>
          <w:b/>
          <w:sz w:val="24"/>
        </w:rPr>
      </w:pPr>
      <w:r>
        <w:rPr>
          <w:b/>
          <w:color w:val="00AFEF"/>
          <w:sz w:val="24"/>
        </w:rPr>
        <w:t>吴乐斌</w:t>
      </w:r>
    </w:p>
    <w:p>
      <w:pPr>
        <w:spacing w:before="56"/>
        <w:ind w:left="2117" w:right="0" w:firstLine="0"/>
        <w:jc w:val="left"/>
        <w:rPr>
          <w:sz w:val="21"/>
        </w:rPr>
      </w:pPr>
      <w:r>
        <w:pict>
          <v:line id="_x0000_s1170" o:spid="_x0000_s1170" o:spt="20" style="position:absolute;left:0pt;margin-left:104.65pt;margin-top:23pt;height:9.22337203685478e+17pt;width:155.15pt;mso-position-horizontal-relative:page;mso-wrap-distance-bottom:0pt;mso-wrap-distance-top:0pt;z-index:-251576320;mso-width-relative:page;mso-height-relative:page;" stroked="t" coordsize="21600,21600">
            <v:path arrowok="t"/>
            <v:fill focussize="0,0"/>
            <v:stroke weight="1pt" color="#00AFEF"/>
            <v:imagedata o:title=""/>
            <o:lock v:ext="edit"/>
            <w10:wrap type="topAndBottom"/>
          </v:line>
        </w:pict>
      </w:r>
      <w:r>
        <w:rPr>
          <w:color w:val="333333"/>
          <w:sz w:val="21"/>
        </w:rPr>
        <w:t>国科控股董事长</w:t>
      </w:r>
    </w:p>
    <w:p>
      <w:pPr>
        <w:spacing w:before="156"/>
        <w:ind w:left="2156" w:right="0" w:firstLine="0"/>
        <w:jc w:val="left"/>
        <w:rPr>
          <w:b/>
          <w:sz w:val="24"/>
        </w:rPr>
      </w:pPr>
      <w:r>
        <w:rPr>
          <w:b/>
          <w:color w:val="00AFEF"/>
          <w:sz w:val="24"/>
        </w:rPr>
        <w:t>张定金</w:t>
      </w:r>
    </w:p>
    <w:p>
      <w:pPr>
        <w:spacing w:before="26"/>
        <w:ind w:left="2130" w:right="0" w:firstLine="0"/>
        <w:jc w:val="left"/>
        <w:rPr>
          <w:sz w:val="21"/>
        </w:rPr>
      </w:pPr>
      <w:r>
        <w:rPr>
          <w:color w:val="333333"/>
          <w:sz w:val="21"/>
        </w:rPr>
        <w:t>中国复合材料集团有限公司董事长</w:t>
      </w:r>
    </w:p>
    <w:p>
      <w:pPr>
        <w:pStyle w:val="8"/>
        <w:spacing w:before="8"/>
        <w:rPr>
          <w:sz w:val="35"/>
        </w:rPr>
      </w:pPr>
      <w:r>
        <w:br w:type="column"/>
      </w:r>
    </w:p>
    <w:p>
      <w:pPr>
        <w:spacing w:before="0"/>
        <w:ind w:left="1211" w:right="0" w:firstLine="0"/>
        <w:jc w:val="left"/>
        <w:rPr>
          <w:b/>
          <w:sz w:val="24"/>
        </w:rPr>
      </w:pPr>
      <w:r>
        <w:rPr>
          <w:b/>
          <w:color w:val="00AFEF"/>
          <w:sz w:val="24"/>
        </w:rPr>
        <w:t>黄迪南</w:t>
      </w:r>
    </w:p>
    <w:p>
      <w:pPr>
        <w:spacing w:before="76"/>
        <w:ind w:left="1160" w:right="0" w:firstLine="0"/>
        <w:jc w:val="left"/>
        <w:rPr>
          <w:sz w:val="21"/>
        </w:rPr>
      </w:pPr>
      <w:r>
        <w:rPr>
          <w:color w:val="333333"/>
          <w:sz w:val="21"/>
        </w:rPr>
        <w:t>上海电气董事长</w:t>
      </w:r>
    </w:p>
    <w:p>
      <w:pPr>
        <w:pStyle w:val="8"/>
        <w:rPr>
          <w:sz w:val="2"/>
        </w:rPr>
      </w:pPr>
    </w:p>
    <w:p>
      <w:pPr>
        <w:pStyle w:val="8"/>
        <w:spacing w:line="39" w:lineRule="exact"/>
        <w:ind w:left="1165"/>
        <w:rPr>
          <w:sz w:val="3"/>
        </w:rPr>
      </w:pPr>
      <w:r>
        <w:rPr>
          <w:position w:val="0"/>
          <w:sz w:val="3"/>
        </w:rPr>
        <w:pict>
          <v:group id="_x0000_s1171" o:spid="_x0000_s1171" o:spt="203" style="height:2pt;width:156.2pt;" coordsize="3124,40">
            <o:lock v:ext="edit"/>
            <v:line id="_x0000_s1172" o:spid="_x0000_s1172" o:spt="20" style="position:absolute;left:10;top:10;flip:y;height:19;width:3103;" stroked="t" coordsize="21600,21600">
              <v:path arrowok="t"/>
              <v:fill focussize="0,0"/>
              <v:stroke weight="1pt" color="#00AFEF"/>
              <v:imagedata o:title=""/>
              <o:lock v:ext="edit"/>
            </v:line>
            <w10:wrap type="none"/>
            <w10:anchorlock/>
          </v:group>
        </w:pict>
      </w:r>
    </w:p>
    <w:p>
      <w:pPr>
        <w:spacing w:before="136"/>
        <w:ind w:left="1209" w:right="0" w:firstLine="0"/>
        <w:jc w:val="left"/>
        <w:rPr>
          <w:b/>
          <w:sz w:val="24"/>
        </w:rPr>
      </w:pPr>
      <w:r>
        <w:rPr>
          <w:b/>
          <w:color w:val="00AFEF"/>
          <w:sz w:val="24"/>
        </w:rPr>
        <w:t>程斌宏</w:t>
      </w:r>
    </w:p>
    <w:p>
      <w:pPr>
        <w:spacing w:before="70"/>
        <w:ind w:left="1192" w:right="0" w:firstLine="0"/>
        <w:jc w:val="left"/>
        <w:rPr>
          <w:sz w:val="21"/>
        </w:rPr>
      </w:pPr>
      <w:r>
        <w:rPr>
          <w:color w:val="333333"/>
          <w:sz w:val="21"/>
        </w:rPr>
        <w:t>工商银行总行投资银行部副总经理</w:t>
      </w:r>
    </w:p>
    <w:p>
      <w:pPr>
        <w:pStyle w:val="8"/>
        <w:spacing w:before="10"/>
        <w:rPr>
          <w:sz w:val="6"/>
        </w:rPr>
      </w:pPr>
    </w:p>
    <w:p>
      <w:pPr>
        <w:pStyle w:val="8"/>
        <w:spacing w:line="39" w:lineRule="exact"/>
        <w:ind w:left="1165"/>
        <w:rPr>
          <w:sz w:val="3"/>
        </w:rPr>
      </w:pPr>
      <w:r>
        <w:rPr>
          <w:position w:val="0"/>
          <w:sz w:val="3"/>
        </w:rPr>
        <w:pict>
          <v:group id="_x0000_s1173" o:spid="_x0000_s1173" o:spt="203" style="height:2pt;width:156.2pt;" coordsize="3124,40">
            <o:lock v:ext="edit"/>
            <v:line id="_x0000_s1174" o:spid="_x0000_s1174" o:spt="20" style="position:absolute;left:10;top:10;flip:y;height:19;width:3103;" stroked="t" coordsize="21600,21600">
              <v:path arrowok="t"/>
              <v:fill focussize="0,0"/>
              <v:stroke weight="1pt" color="#00AFEF"/>
              <v:imagedata o:title=""/>
              <o:lock v:ext="edit"/>
            </v:line>
            <w10:wrap type="none"/>
            <w10:anchorlock/>
          </v:group>
        </w:pict>
      </w:r>
    </w:p>
    <w:p>
      <w:pPr>
        <w:pStyle w:val="8"/>
        <w:spacing w:before="4"/>
        <w:rPr>
          <w:sz w:val="20"/>
        </w:rPr>
      </w:pPr>
    </w:p>
    <w:p>
      <w:pPr>
        <w:tabs>
          <w:tab w:val="left" w:pos="1702"/>
        </w:tabs>
        <w:spacing w:before="0"/>
        <w:ind w:left="1222" w:right="0" w:firstLine="0"/>
        <w:jc w:val="left"/>
        <w:rPr>
          <w:b/>
          <w:sz w:val="24"/>
        </w:rPr>
      </w:pPr>
      <w:r>
        <w:rPr>
          <w:b/>
          <w:color w:val="00AFEF"/>
          <w:sz w:val="24"/>
        </w:rPr>
        <w:t>李</w:t>
      </w:r>
      <w:r>
        <w:rPr>
          <w:b/>
          <w:color w:val="00AFEF"/>
          <w:sz w:val="24"/>
        </w:rPr>
        <w:tab/>
      </w:r>
      <w:r>
        <w:rPr>
          <w:b/>
          <w:color w:val="00AFEF"/>
          <w:sz w:val="24"/>
        </w:rPr>
        <w:t>钺</w:t>
      </w:r>
    </w:p>
    <w:p>
      <w:pPr>
        <w:spacing w:before="19"/>
        <w:ind w:left="1206" w:right="0" w:firstLine="0"/>
        <w:jc w:val="left"/>
        <w:rPr>
          <w:sz w:val="21"/>
        </w:rPr>
      </w:pPr>
      <w:r>
        <w:rPr>
          <w:color w:val="333333"/>
          <w:sz w:val="21"/>
        </w:rPr>
        <w:t>建设银行总行公司业务部副总经理</w:t>
      </w:r>
    </w:p>
    <w:p>
      <w:pPr>
        <w:pStyle w:val="8"/>
        <w:spacing w:line="39" w:lineRule="exact"/>
        <w:ind w:left="1165"/>
        <w:rPr>
          <w:sz w:val="3"/>
        </w:rPr>
      </w:pPr>
      <w:r>
        <w:rPr>
          <w:position w:val="0"/>
          <w:sz w:val="3"/>
        </w:rPr>
        <w:pict>
          <v:group id="_x0000_s1175" o:spid="_x0000_s1175" o:spt="203" style="height:2pt;width:156.2pt;" coordsize="3124,40">
            <o:lock v:ext="edit"/>
            <v:line id="_x0000_s1176" o:spid="_x0000_s1176" o:spt="20" style="position:absolute;left:10;top:10;flip:y;height:19;width:3103;" stroked="t" coordsize="21600,21600">
              <v:path arrowok="t"/>
              <v:fill focussize="0,0"/>
              <v:stroke weight="1pt" color="#00AFEF"/>
              <v:imagedata o:title=""/>
              <o:lock v:ext="edit"/>
            </v:line>
            <w10:wrap type="none"/>
            <w10:anchorlock/>
          </v:group>
        </w:pict>
      </w:r>
    </w:p>
    <w:p>
      <w:pPr>
        <w:pStyle w:val="8"/>
        <w:spacing w:before="11"/>
        <w:rPr>
          <w:sz w:val="21"/>
        </w:rPr>
      </w:pPr>
    </w:p>
    <w:p>
      <w:pPr>
        <w:spacing w:before="0"/>
        <w:ind w:left="1234" w:right="0" w:firstLine="0"/>
        <w:jc w:val="left"/>
        <w:rPr>
          <w:b/>
          <w:sz w:val="24"/>
        </w:rPr>
      </w:pPr>
      <w:r>
        <w:rPr>
          <w:b/>
          <w:color w:val="00AFEF"/>
          <w:sz w:val="24"/>
        </w:rPr>
        <w:t>周明明</w:t>
      </w:r>
    </w:p>
    <w:p>
      <w:pPr>
        <w:spacing w:before="21"/>
        <w:ind w:left="1217" w:right="0" w:firstLine="0"/>
        <w:jc w:val="left"/>
        <w:rPr>
          <w:sz w:val="21"/>
        </w:rPr>
      </w:pPr>
      <w:r>
        <w:rPr>
          <w:color w:val="333333"/>
          <w:sz w:val="21"/>
        </w:rPr>
        <w:t>超威电源有限公司总经理</w:t>
      </w:r>
    </w:p>
    <w:p>
      <w:pPr>
        <w:pStyle w:val="8"/>
        <w:spacing w:line="39" w:lineRule="exact"/>
        <w:ind w:left="1165"/>
        <w:rPr>
          <w:sz w:val="3"/>
        </w:rPr>
      </w:pPr>
      <w:r>
        <w:rPr>
          <w:position w:val="0"/>
          <w:sz w:val="3"/>
        </w:rPr>
        <w:pict>
          <v:group id="_x0000_s1177" o:spid="_x0000_s1177" o:spt="203" style="height:2pt;width:156.2pt;" coordsize="3124,40">
            <o:lock v:ext="edit"/>
            <v:line id="_x0000_s1178" o:spid="_x0000_s1178" o:spt="20" style="position:absolute;left:10;top:10;flip:y;height:19;width:3103;" stroked="t" coordsize="21600,21600">
              <v:path arrowok="t"/>
              <v:fill focussize="0,0"/>
              <v:stroke weight="1pt" color="#00AFEF"/>
              <v:imagedata o:title=""/>
              <o:lock v:ext="edit"/>
            </v:line>
            <w10:wrap type="none"/>
            <w10:anchorlock/>
          </v:group>
        </w:pict>
      </w:r>
    </w:p>
    <w:p>
      <w:pPr>
        <w:spacing w:after="0" w:line="39" w:lineRule="exact"/>
        <w:rPr>
          <w:sz w:val="3"/>
        </w:rPr>
        <w:sectPr>
          <w:type w:val="continuous"/>
          <w:pgSz w:w="14400" w:h="8100" w:orient="landscape"/>
          <w:pgMar w:top="0" w:right="0" w:bottom="0" w:left="0" w:header="720" w:footer="720" w:gutter="0"/>
          <w:cols w:equalWidth="0" w:num="2">
            <w:col w:w="5290" w:space="40"/>
            <w:col w:w="9070"/>
          </w:cols>
        </w:sectPr>
      </w:pPr>
    </w:p>
    <w:p>
      <w:pPr>
        <w:pStyle w:val="8"/>
        <w:spacing w:line="39" w:lineRule="exact"/>
        <w:ind w:left="2083"/>
        <w:rPr>
          <w:sz w:val="3"/>
        </w:rPr>
      </w:pPr>
      <w:r>
        <w:drawing>
          <wp:anchor distT="0" distB="0" distL="0" distR="0" simplePos="0" relativeHeight="250595328" behindDoc="1" locked="0" layoutInCell="1" allowOverlap="1">
            <wp:simplePos x="0" y="0"/>
            <wp:positionH relativeFrom="page">
              <wp:posOffset>1270</wp:posOffset>
            </wp:positionH>
            <wp:positionV relativeFrom="page">
              <wp:posOffset>0</wp:posOffset>
            </wp:positionV>
            <wp:extent cx="9141460" cy="5143500"/>
            <wp:effectExtent l="0" t="0" r="0" b="0"/>
            <wp:wrapNone/>
            <wp:docPr id="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pict>
          <v:group id="_x0000_s1179" o:spid="_x0000_s1179" o:spt="203" style="position:absolute;left:0pt;margin-left:587.4pt;margin-top:0pt;height:405pt;width:132.6pt;mso-position-horizontal-relative:page;mso-position-vertical-relative:page;z-index:251747328;mso-width-relative:page;mso-height-relative:page;" coordorigin="11748,0" coordsize="2652,8100">
            <o:lock v:ext="edit"/>
            <v:shape id="_x0000_s1180" o:spid="_x0000_s1180" o:spt="75" type="#_x0000_t75" style="position:absolute;left:11748;top:0;height:8100;width:2652;" filled="f" stroked="f" coordsize="21600,21600">
              <v:path/>
              <v:fill on="f" focussize="0,0"/>
              <v:stroke on="f"/>
              <v:imagedata r:id="rId33" o:title=""/>
              <o:lock v:ext="edit" aspectratio="t"/>
            </v:shape>
            <v:shape id="_x0000_s1181" o:spid="_x0000_s1181" o:spt="75" type="#_x0000_t75" style="position:absolute;left:13026;top:4;height:865;width:1154;" filled="f" stroked="f" coordsize="21600,21600">
              <v:path/>
              <v:fill on="f" focussize="0,0"/>
              <v:stroke on="f"/>
              <v:imagedata r:id="rId8" o:title=""/>
              <o:lock v:ext="edit" aspectratio="t"/>
            </v:shape>
          </v:group>
        </w:pict>
      </w:r>
      <w:r>
        <w:rPr>
          <w:position w:val="0"/>
          <w:sz w:val="3"/>
        </w:rPr>
        <w:pict>
          <v:group id="_x0000_s1182" o:spid="_x0000_s1182" o:spt="203" style="height:2pt;width:156.2pt;" coordsize="3124,40">
            <o:lock v:ext="edit"/>
            <v:line id="_x0000_s1183" o:spid="_x0000_s1183" o:spt="20" style="position:absolute;left:10;top:10;flip:y;height:19;width:3103;" stroked="t" coordsize="21600,21600">
              <v:path arrowok="t"/>
              <v:fill focussize="0,0"/>
              <v:stroke weight="1pt" color="#00AFEF"/>
              <v:imagedata o:title=""/>
              <o:lock v:ext="edit"/>
            </v:line>
            <w10:wrap type="none"/>
            <w10:anchorlock/>
          </v:group>
        </w:pict>
      </w:r>
    </w:p>
    <w:p>
      <w:pPr>
        <w:spacing w:after="0" w:line="39" w:lineRule="exact"/>
        <w:rPr>
          <w:sz w:val="3"/>
        </w:rPr>
        <w:sectPr>
          <w:type w:val="continuous"/>
          <w:pgSz w:w="14400" w:h="8100" w:orient="landscape"/>
          <w:pgMar w:top="0" w:right="0" w:bottom="0" w:left="0" w:header="720" w:footer="720" w:gutter="0"/>
        </w:sectPr>
      </w:pPr>
    </w:p>
    <w:p>
      <w:pPr>
        <w:pStyle w:val="8"/>
        <w:rPr>
          <w:sz w:val="20"/>
        </w:rPr>
      </w:pPr>
    </w:p>
    <w:p>
      <w:pPr>
        <w:pStyle w:val="8"/>
        <w:spacing w:before="10"/>
        <w:rPr>
          <w:sz w:val="19"/>
        </w:rPr>
      </w:pPr>
    </w:p>
    <w:p>
      <w:pPr>
        <w:spacing w:before="45" w:line="488" w:lineRule="exact"/>
        <w:ind w:left="798" w:right="0" w:firstLine="0"/>
        <w:jc w:val="left"/>
        <w:rPr>
          <w:sz w:val="40"/>
        </w:rPr>
      </w:pPr>
      <w:r>
        <w:drawing>
          <wp:anchor distT="0" distB="0" distL="0" distR="0" simplePos="0" relativeHeight="251756544" behindDoc="0" locked="0" layoutInCell="1" allowOverlap="1">
            <wp:simplePos x="0" y="0"/>
            <wp:positionH relativeFrom="page">
              <wp:posOffset>8271510</wp:posOffset>
            </wp:positionH>
            <wp:positionV relativeFrom="paragraph">
              <wp:posOffset>-320675</wp:posOffset>
            </wp:positionV>
            <wp:extent cx="732155" cy="548640"/>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001F5F"/>
          <w:sz w:val="40"/>
        </w:rPr>
        <w:t>名师阵容- 学术专家</w:t>
      </w:r>
    </w:p>
    <w:p>
      <w:pPr>
        <w:spacing w:before="0" w:line="241" w:lineRule="exact"/>
        <w:ind w:left="812" w:right="0" w:firstLine="0"/>
        <w:jc w:val="left"/>
        <w:rPr>
          <w:rFonts w:ascii="Tahoma"/>
          <w:sz w:val="22"/>
        </w:rPr>
      </w:pPr>
      <w:r>
        <w:rPr>
          <w:rFonts w:ascii="Tahoma"/>
          <w:color w:val="001F5F"/>
          <w:sz w:val="22"/>
        </w:rPr>
        <w:t>Master Mentors</w:t>
      </w:r>
    </w:p>
    <w:p>
      <w:pPr>
        <w:pStyle w:val="8"/>
        <w:rPr>
          <w:rFonts w:ascii="Tahoma"/>
          <w:sz w:val="20"/>
        </w:rPr>
      </w:pPr>
    </w:p>
    <w:p>
      <w:pPr>
        <w:spacing w:after="0"/>
        <w:rPr>
          <w:rFonts w:ascii="Tahoma"/>
          <w:sz w:val="20"/>
        </w:rPr>
        <w:sectPr>
          <w:pgSz w:w="14400" w:h="8100" w:orient="landscape"/>
          <w:pgMar w:top="0" w:right="0" w:bottom="280" w:left="0" w:header="720" w:footer="720" w:gutter="0"/>
        </w:sectPr>
      </w:pPr>
    </w:p>
    <w:p>
      <w:pPr>
        <w:spacing w:before="191"/>
        <w:ind w:left="2158" w:right="0" w:firstLine="0"/>
        <w:jc w:val="left"/>
        <w:rPr>
          <w:b/>
          <w:sz w:val="24"/>
        </w:rPr>
      </w:pPr>
      <w:r>
        <w:rPr>
          <w:b/>
          <w:color w:val="001F5F"/>
          <w:sz w:val="24"/>
        </w:rPr>
        <w:t>贺福初</w:t>
      </w:r>
    </w:p>
    <w:p>
      <w:pPr>
        <w:pStyle w:val="8"/>
        <w:spacing w:before="15" w:line="225" w:lineRule="auto"/>
        <w:ind w:left="2158" w:right="1618"/>
      </w:pPr>
      <w:r>
        <w:rPr>
          <w:color w:val="333333"/>
        </w:rPr>
        <w:t xml:space="preserve">中国科学院院士 </w:t>
      </w:r>
      <w:r>
        <w:rPr>
          <w:color w:val="333333"/>
          <w:spacing w:val="-3"/>
        </w:rPr>
        <w:t>军事科学院副院长</w:t>
      </w:r>
    </w:p>
    <w:p>
      <w:pPr>
        <w:pStyle w:val="8"/>
        <w:spacing w:line="225" w:lineRule="auto"/>
        <w:ind w:left="2158"/>
      </w:pPr>
      <w:r>
        <w:rPr>
          <w:color w:val="333333"/>
        </w:rPr>
        <w:t>中央军委科学技术委员会副主任、少将新兴产业生物产业组组长</w:t>
      </w:r>
    </w:p>
    <w:p>
      <w:pPr>
        <w:pStyle w:val="8"/>
        <w:spacing w:before="11"/>
        <w:rPr>
          <w:sz w:val="22"/>
        </w:rPr>
      </w:pPr>
      <w:r>
        <w:br w:type="column"/>
      </w:r>
    </w:p>
    <w:p>
      <w:pPr>
        <w:spacing w:before="0" w:line="305" w:lineRule="exact"/>
        <w:ind w:left="1704" w:right="0" w:firstLine="0"/>
        <w:jc w:val="left"/>
        <w:rPr>
          <w:b/>
          <w:sz w:val="24"/>
        </w:rPr>
      </w:pPr>
      <w:r>
        <w:rPr>
          <w:b/>
          <w:color w:val="001F5F"/>
          <w:sz w:val="24"/>
        </w:rPr>
        <w:t>倪光南</w:t>
      </w:r>
    </w:p>
    <w:p>
      <w:pPr>
        <w:pStyle w:val="8"/>
        <w:spacing w:line="221" w:lineRule="exact"/>
        <w:ind w:left="1687"/>
      </w:pPr>
      <w:r>
        <w:rPr>
          <w:color w:val="333333"/>
        </w:rPr>
        <w:t>中国工程院院士</w:t>
      </w:r>
    </w:p>
    <w:p>
      <w:pPr>
        <w:pStyle w:val="8"/>
        <w:spacing w:line="216" w:lineRule="exact"/>
        <w:ind w:left="1687"/>
      </w:pPr>
      <w:r>
        <w:rPr>
          <w:color w:val="333333"/>
        </w:rPr>
        <w:t>国家科技奖进步一等奖获得者</w:t>
      </w:r>
    </w:p>
    <w:p>
      <w:pPr>
        <w:pStyle w:val="8"/>
        <w:spacing w:line="223" w:lineRule="exact"/>
        <w:ind w:left="1687"/>
      </w:pPr>
      <w:r>
        <w:rPr>
          <w:color w:val="333333"/>
        </w:rPr>
        <w:t>曾参与研制中国自行设计的第一台电子管计算机（119机）</w:t>
      </w:r>
    </w:p>
    <w:p>
      <w:pPr>
        <w:pStyle w:val="8"/>
        <w:spacing w:line="47" w:lineRule="exact"/>
        <w:ind w:left="1700"/>
        <w:rPr>
          <w:sz w:val="4"/>
        </w:rPr>
      </w:pPr>
      <w:r>
        <w:rPr>
          <w:position w:val="0"/>
          <w:sz w:val="4"/>
        </w:rPr>
        <w:pict>
          <v:group id="_x0000_s1184" o:spid="_x0000_s1184" o:spt="203" style="height:2.4pt;width:157.25pt;" coordsize="3145,48">
            <o:lock v:ext="edit"/>
            <v:line id="_x0000_s1185" o:spid="_x0000_s1185" o:spt="20" style="position:absolute;left:10;top:10;flip:y;height:28;width:3125;" stroked="t" coordsize="21600,21600">
              <v:path arrowok="t"/>
              <v:fill focussize="0,0"/>
              <v:stroke weight="1pt" color="#001F5F"/>
              <v:imagedata o:title=""/>
              <o:lock v:ext="edit"/>
            </v:line>
            <w10:wrap type="none"/>
            <w10:anchorlock/>
          </v:group>
        </w:pict>
      </w:r>
    </w:p>
    <w:p>
      <w:pPr>
        <w:spacing w:after="0" w:line="47" w:lineRule="exact"/>
        <w:rPr>
          <w:sz w:val="4"/>
        </w:rPr>
        <w:sectPr>
          <w:type w:val="continuous"/>
          <w:pgSz w:w="14400" w:h="8100" w:orient="landscape"/>
          <w:pgMar w:top="0" w:right="0" w:bottom="0" w:left="0" w:header="720" w:footer="720" w:gutter="0"/>
          <w:cols w:equalWidth="0" w:num="2">
            <w:col w:w="5219" w:space="40"/>
            <w:col w:w="9141"/>
          </w:cols>
        </w:sectPr>
      </w:pPr>
    </w:p>
    <w:p>
      <w:pPr>
        <w:pStyle w:val="8"/>
        <w:spacing w:line="50" w:lineRule="exact"/>
        <w:ind w:left="2171"/>
        <w:rPr>
          <w:sz w:val="5"/>
        </w:rPr>
      </w:pPr>
      <w:r>
        <w:rPr>
          <w:position w:val="0"/>
          <w:sz w:val="5"/>
        </w:rPr>
        <w:pict>
          <v:group id="_x0000_s1186" o:spid="_x0000_s1186" o:spt="203" style="height:2.5pt;width:155.55pt;" coordsize="3111,50">
            <o:lock v:ext="edit"/>
            <v:line id="_x0000_s1187" o:spid="_x0000_s1187" o:spt="20" style="position:absolute;left:10;top:10;flip:y;height:30;width:3090;" stroked="t" coordsize="21600,21600">
              <v:path arrowok="t"/>
              <v:fill focussize="0,0"/>
              <v:stroke weight="1pt" color="#001F5F"/>
              <v:imagedata o:title=""/>
              <o:lock v:ext="edit"/>
            </v:line>
            <w10:wrap type="none"/>
            <w10:anchorlock/>
          </v:group>
        </w:pict>
      </w:r>
    </w:p>
    <w:p>
      <w:pPr>
        <w:pStyle w:val="8"/>
        <w:spacing w:before="6"/>
        <w:rPr>
          <w:sz w:val="14"/>
        </w:rPr>
      </w:pPr>
    </w:p>
    <w:p>
      <w:pPr>
        <w:spacing w:after="0"/>
        <w:rPr>
          <w:sz w:val="14"/>
        </w:rPr>
        <w:sectPr>
          <w:type w:val="continuous"/>
          <w:pgSz w:w="14400" w:h="8100" w:orient="landscape"/>
          <w:pgMar w:top="0" w:right="0" w:bottom="0" w:left="0" w:header="720" w:footer="720" w:gutter="0"/>
        </w:sectPr>
      </w:pPr>
    </w:p>
    <w:p>
      <w:pPr>
        <w:pStyle w:val="6"/>
        <w:spacing w:before="66"/>
        <w:ind w:left="2174"/>
      </w:pPr>
      <w:r>
        <w:rPr>
          <w:color w:val="001F5F"/>
        </w:rPr>
        <w:t>李树深</w:t>
      </w:r>
    </w:p>
    <w:p>
      <w:pPr>
        <w:pStyle w:val="8"/>
        <w:spacing w:before="27" w:line="225" w:lineRule="auto"/>
        <w:ind w:left="2158" w:right="1212"/>
      </w:pPr>
      <w:r>
        <w:rPr>
          <w:color w:val="333333"/>
        </w:rPr>
        <w:t>中国科学院院士中科院副院长</w:t>
      </w:r>
    </w:p>
    <w:p>
      <w:pPr>
        <w:pStyle w:val="8"/>
        <w:spacing w:line="218" w:lineRule="exact"/>
        <w:ind w:left="2158"/>
      </w:pPr>
      <w:r>
        <w:pict>
          <v:line id="_x0000_s1188" o:spid="_x0000_s1188" o:spt="20" style="position:absolute;left:0pt;margin-left:109.05pt;margin-top:13.2pt;height:9.22337203685478e+17pt;width:156.2pt;mso-position-horizontal-relative:page;z-index:251754496;mso-width-relative:page;mso-height-relative:page;" stroked="t" coordsize="21600,21600">
            <v:path arrowok="t"/>
            <v:fill focussize="0,0"/>
            <v:stroke weight="1pt" color="#001F5F"/>
            <v:imagedata o:title=""/>
            <o:lock v:ext="edit"/>
          </v:line>
        </w:pict>
      </w:r>
      <w:r>
        <w:rPr>
          <w:color w:val="333333"/>
        </w:rPr>
        <w:t>新兴产业信息技术产业组组长</w:t>
      </w:r>
    </w:p>
    <w:p>
      <w:pPr>
        <w:pStyle w:val="8"/>
      </w:pPr>
    </w:p>
    <w:p>
      <w:pPr>
        <w:pStyle w:val="6"/>
        <w:spacing w:before="138"/>
        <w:ind w:left="2174"/>
      </w:pPr>
      <w:r>
        <w:rPr>
          <w:color w:val="001F5F"/>
        </w:rPr>
        <w:t>邬贺铨</w:t>
      </w:r>
    </w:p>
    <w:p>
      <w:pPr>
        <w:pStyle w:val="8"/>
        <w:spacing w:before="120" w:line="223" w:lineRule="exact"/>
        <w:ind w:left="2158"/>
      </w:pPr>
      <w:r>
        <w:rPr>
          <w:color w:val="333333"/>
        </w:rPr>
        <w:t>中国工程院院士</w:t>
      </w:r>
    </w:p>
    <w:p>
      <w:pPr>
        <w:pStyle w:val="8"/>
        <w:spacing w:line="223" w:lineRule="exact"/>
        <w:ind w:left="2158"/>
      </w:pPr>
      <w:r>
        <w:pict>
          <v:line id="_x0000_s1189" o:spid="_x0000_s1189" o:spt="20" style="position:absolute;left:0pt;margin-left:107.3pt;margin-top:11.8pt;height:9.22337203685478e+17pt;width:156.2pt;mso-position-horizontal-relative:page;z-index:251755520;mso-width-relative:page;mso-height-relative:page;" stroked="t" coordsize="21600,21600">
            <v:path arrowok="t"/>
            <v:fill focussize="0,0"/>
            <v:stroke weight="1pt" color="#001F5F"/>
            <v:imagedata o:title=""/>
            <o:lock v:ext="edit"/>
          </v:line>
        </w:pict>
      </w:r>
      <w:r>
        <w:rPr>
          <w:color w:val="333333"/>
        </w:rPr>
        <w:t>国家863计划监督委员会副主任</w:t>
      </w:r>
    </w:p>
    <w:p>
      <w:pPr>
        <w:spacing w:before="66" w:line="292" w:lineRule="exact"/>
        <w:ind w:left="2164" w:right="0" w:firstLine="0"/>
        <w:jc w:val="left"/>
        <w:rPr>
          <w:b/>
          <w:sz w:val="24"/>
        </w:rPr>
      </w:pPr>
      <w:r>
        <w:br w:type="column"/>
      </w:r>
      <w:r>
        <w:rPr>
          <w:b/>
          <w:color w:val="001F5F"/>
          <w:sz w:val="24"/>
        </w:rPr>
        <w:t>李伯虎</w:t>
      </w:r>
    </w:p>
    <w:p>
      <w:pPr>
        <w:pStyle w:val="8"/>
        <w:spacing w:line="208" w:lineRule="exact"/>
        <w:ind w:left="2170"/>
      </w:pPr>
      <w:r>
        <w:rPr>
          <w:color w:val="333333"/>
        </w:rPr>
        <w:t>中国工程院院士</w:t>
      </w:r>
    </w:p>
    <w:p>
      <w:pPr>
        <w:pStyle w:val="8"/>
        <w:spacing w:before="3" w:line="225" w:lineRule="auto"/>
        <w:ind w:left="2170" w:right="3375"/>
      </w:pPr>
      <w:r>
        <w:rPr>
          <w:color w:val="333333"/>
        </w:rPr>
        <w:t>国家863计划自动化领域第二、三届专家委员会委员2012年获国际建模仿真学会终身成就奖。</w:t>
      </w:r>
    </w:p>
    <w:p>
      <w:pPr>
        <w:pStyle w:val="8"/>
        <w:spacing w:line="47" w:lineRule="exact"/>
        <w:ind w:left="2159"/>
        <w:rPr>
          <w:sz w:val="4"/>
        </w:rPr>
      </w:pPr>
      <w:r>
        <w:rPr>
          <w:position w:val="0"/>
          <w:sz w:val="4"/>
        </w:rPr>
        <w:pict>
          <v:group id="_x0000_s1190" o:spid="_x0000_s1190" o:spt="203" style="height:2.4pt;width:157.25pt;" coordsize="3145,48">
            <o:lock v:ext="edit"/>
            <v:line id="_x0000_s1191" o:spid="_x0000_s1191" o:spt="20" style="position:absolute;left:10;top:10;flip:y;height:27;width:3125;" stroked="t" coordsize="21600,21600">
              <v:path arrowok="t"/>
              <v:fill focussize="0,0"/>
              <v:stroke weight="1pt" color="#001F5F"/>
              <v:imagedata o:title=""/>
              <o:lock v:ext="edit"/>
            </v:line>
            <w10:wrap type="none"/>
            <w10:anchorlock/>
          </v:group>
        </w:pict>
      </w:r>
    </w:p>
    <w:p>
      <w:pPr>
        <w:pStyle w:val="8"/>
        <w:spacing w:before="5"/>
        <w:rPr>
          <w:sz w:val="16"/>
        </w:rPr>
      </w:pPr>
    </w:p>
    <w:p>
      <w:pPr>
        <w:pStyle w:val="6"/>
        <w:ind w:left="2164"/>
      </w:pPr>
      <w:r>
        <w:rPr>
          <w:color w:val="001F5F"/>
        </w:rPr>
        <w:t>熊有伦</w:t>
      </w:r>
    </w:p>
    <w:p>
      <w:pPr>
        <w:pStyle w:val="8"/>
        <w:spacing w:before="10" w:line="223" w:lineRule="exact"/>
        <w:ind w:left="2158"/>
      </w:pPr>
      <w:r>
        <w:rPr>
          <w:color w:val="333333"/>
        </w:rPr>
        <w:t>中国科学院院士</w:t>
      </w:r>
    </w:p>
    <w:p>
      <w:pPr>
        <w:pStyle w:val="8"/>
        <w:tabs>
          <w:tab w:val="left" w:pos="5331"/>
        </w:tabs>
        <w:spacing w:before="4" w:line="225" w:lineRule="auto"/>
        <w:ind w:left="2158" w:right="2761"/>
      </w:pPr>
      <w:r>
        <w:rPr>
          <w:color w:val="333333"/>
        </w:rPr>
        <w:t>机械制造系统工程国家重点实验室学术委员会主任新兴产</w:t>
      </w:r>
      <w:r>
        <w:rPr>
          <w:color w:val="333333"/>
          <w:spacing w:val="-18"/>
        </w:rPr>
        <w:t>业</w:t>
      </w:r>
      <w:r>
        <w:rPr>
          <w:color w:val="333333"/>
          <w:u w:val="thick" w:color="001F5F"/>
        </w:rPr>
        <w:t>高端装备制造组组长</w:t>
      </w:r>
      <w:r>
        <w:rPr>
          <w:color w:val="333333"/>
          <w:u w:val="thick" w:color="001F5F"/>
        </w:rPr>
        <w:tab/>
      </w:r>
    </w:p>
    <w:p>
      <w:pPr>
        <w:spacing w:after="0" w:line="225" w:lineRule="auto"/>
        <w:sectPr>
          <w:type w:val="continuous"/>
          <w:pgSz w:w="14400" w:h="8100" w:orient="landscape"/>
          <w:pgMar w:top="0" w:right="0" w:bottom="0" w:left="0" w:header="720" w:footer="720" w:gutter="0"/>
          <w:cols w:equalWidth="0" w:num="2">
            <w:col w:w="4633" w:space="166"/>
            <w:col w:w="9601"/>
          </w:cols>
        </w:sectPr>
      </w:pPr>
    </w:p>
    <w:p>
      <w:pPr>
        <w:pStyle w:val="8"/>
        <w:spacing w:before="6"/>
        <w:rPr>
          <w:sz w:val="12"/>
        </w:rPr>
      </w:pPr>
    </w:p>
    <w:p>
      <w:pPr>
        <w:spacing w:after="0"/>
        <w:rPr>
          <w:sz w:val="12"/>
        </w:rPr>
        <w:sectPr>
          <w:type w:val="continuous"/>
          <w:pgSz w:w="14400" w:h="8100" w:orient="landscape"/>
          <w:pgMar w:top="0" w:right="0" w:bottom="0" w:left="0" w:header="720" w:footer="720" w:gutter="0"/>
        </w:sectPr>
      </w:pPr>
    </w:p>
    <w:p>
      <w:pPr>
        <w:pStyle w:val="6"/>
        <w:spacing w:before="67"/>
        <w:ind w:left="2174"/>
      </w:pPr>
      <w:r>
        <w:rPr>
          <w:color w:val="001F5F"/>
        </w:rPr>
        <w:t>王礼恒</w:t>
      </w:r>
    </w:p>
    <w:p>
      <w:pPr>
        <w:pStyle w:val="8"/>
        <w:spacing w:before="17" w:line="223" w:lineRule="exact"/>
        <w:ind w:left="2174"/>
      </w:pPr>
      <w:r>
        <w:rPr>
          <w:color w:val="333333"/>
        </w:rPr>
        <w:t>中国工程院院士</w:t>
      </w:r>
    </w:p>
    <w:p>
      <w:pPr>
        <w:pStyle w:val="8"/>
        <w:spacing w:before="4" w:line="225" w:lineRule="auto"/>
        <w:ind w:left="2174"/>
      </w:pPr>
      <w:r>
        <w:rPr>
          <w:color w:val="333333"/>
        </w:rPr>
        <w:t>中国工程院工程管理学部副主任原中国航天科技发展集团总经理</w:t>
      </w:r>
    </w:p>
    <w:p>
      <w:pPr>
        <w:spacing w:before="67"/>
        <w:ind w:left="2191" w:right="0" w:firstLine="0"/>
        <w:jc w:val="left"/>
        <w:rPr>
          <w:b/>
          <w:sz w:val="24"/>
        </w:rPr>
      </w:pPr>
      <w:r>
        <w:br w:type="column"/>
      </w:r>
      <w:r>
        <w:rPr>
          <w:b/>
          <w:color w:val="001F5F"/>
          <w:sz w:val="24"/>
        </w:rPr>
        <w:t>彭苏萍</w:t>
      </w:r>
    </w:p>
    <w:p>
      <w:pPr>
        <w:pStyle w:val="8"/>
        <w:spacing w:before="24" w:line="223" w:lineRule="exact"/>
        <w:ind w:left="2174"/>
      </w:pPr>
      <w:r>
        <w:rPr>
          <w:color w:val="333333"/>
        </w:rPr>
        <w:t>中国工程院院士</w:t>
      </w:r>
    </w:p>
    <w:p>
      <w:pPr>
        <w:pStyle w:val="8"/>
        <w:spacing w:before="4" w:line="225" w:lineRule="auto"/>
        <w:ind w:left="2174" w:right="4213"/>
      </w:pPr>
      <w:r>
        <w:rPr>
          <w:color w:val="333333"/>
        </w:rPr>
        <w:t>国家煤炭资源与安全开采重点实验室主任新兴产业新能源产业课题组组长</w:t>
      </w:r>
    </w:p>
    <w:p>
      <w:pPr>
        <w:spacing w:after="0" w:line="225" w:lineRule="auto"/>
        <w:sectPr>
          <w:type w:val="continuous"/>
          <w:pgSz w:w="14400" w:h="8100" w:orient="landscape"/>
          <w:pgMar w:top="0" w:right="0" w:bottom="0" w:left="0" w:header="720" w:footer="720" w:gutter="0"/>
          <w:cols w:equalWidth="0" w:num="2">
            <w:col w:w="4695" w:space="76"/>
            <w:col w:w="9629"/>
          </w:cols>
        </w:sectPr>
      </w:pPr>
    </w:p>
    <w:p>
      <w:pPr>
        <w:tabs>
          <w:tab w:val="left" w:pos="6956"/>
        </w:tabs>
        <w:spacing w:line="51" w:lineRule="exact"/>
        <w:ind w:left="2136" w:right="0" w:firstLine="0"/>
        <w:rPr>
          <w:sz w:val="4"/>
        </w:rPr>
      </w:pPr>
      <w:r>
        <w:drawing>
          <wp:anchor distT="0" distB="0" distL="0" distR="0" simplePos="0" relativeHeight="250602496" behindDoc="1" locked="0" layoutInCell="1" allowOverlap="1">
            <wp:simplePos x="0" y="0"/>
            <wp:positionH relativeFrom="page">
              <wp:posOffset>1270</wp:posOffset>
            </wp:positionH>
            <wp:positionV relativeFrom="page">
              <wp:posOffset>0</wp:posOffset>
            </wp:positionV>
            <wp:extent cx="9141460" cy="5143500"/>
            <wp:effectExtent l="0" t="0" r="0" b="0"/>
            <wp:wrapNone/>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rPr>
          <w:position w:val="0"/>
          <w:sz w:val="4"/>
        </w:rPr>
        <w:pict>
          <v:group id="_x0000_s1192" o:spid="_x0000_s1192" o:spt="203" style="height:2.4pt;width:157.25pt;" coordsize="3145,48">
            <o:lock v:ext="edit"/>
            <v:line id="_x0000_s1193" o:spid="_x0000_s1193" o:spt="20" style="position:absolute;left:10;top:10;flip:y;height:27;width:3125;" stroked="t" coordsize="21600,21600">
              <v:path arrowok="t"/>
              <v:fill focussize="0,0"/>
              <v:stroke weight="1pt" color="#001F5F"/>
              <v:imagedata o:title=""/>
              <o:lock v:ext="edit"/>
            </v:line>
            <w10:wrap type="none"/>
            <w10:anchorlock/>
          </v:group>
        </w:pict>
      </w:r>
      <w:r>
        <w:rPr>
          <w:position w:val="0"/>
          <w:sz w:val="4"/>
        </w:rPr>
        <w:tab/>
      </w:r>
      <w:r>
        <w:rPr>
          <w:position w:val="0"/>
          <w:sz w:val="4"/>
        </w:rPr>
        <w:pict>
          <v:group id="_x0000_s1194" o:spid="_x0000_s1194" o:spt="203" style="height:2.4pt;width:157.25pt;" coordsize="3145,48">
            <o:lock v:ext="edit"/>
            <v:line id="_x0000_s1195" o:spid="_x0000_s1195" o:spt="20" style="position:absolute;left:10;top:10;flip:y;height:27;width:3125;" stroked="t" coordsize="21600,21600">
              <v:path arrowok="t"/>
              <v:fill focussize="0,0"/>
              <v:stroke weight="1pt" color="#001F5F"/>
              <v:imagedata o:title=""/>
              <o:lock v:ext="edit"/>
            </v:line>
            <w10:wrap type="none"/>
            <w10:anchorlock/>
          </v:group>
        </w:pict>
      </w:r>
    </w:p>
    <w:p>
      <w:pPr>
        <w:spacing w:after="0" w:line="51" w:lineRule="exact"/>
        <w:rPr>
          <w:sz w:val="4"/>
        </w:rPr>
        <w:sectPr>
          <w:type w:val="continuous"/>
          <w:pgSz w:w="14400" w:h="8100" w:orient="landscape"/>
          <w:pgMar w:top="0" w:right="0" w:bottom="0" w:left="0" w:header="720" w:footer="720" w:gutter="0"/>
        </w:sectPr>
      </w:pPr>
    </w:p>
    <w:p>
      <w:pPr>
        <w:pStyle w:val="8"/>
        <w:rPr>
          <w:sz w:val="20"/>
        </w:rPr>
      </w:pPr>
    </w:p>
    <w:p>
      <w:pPr>
        <w:pStyle w:val="8"/>
        <w:spacing w:before="6"/>
        <w:rPr>
          <w:sz w:val="26"/>
        </w:rPr>
      </w:pPr>
    </w:p>
    <w:p>
      <w:pPr>
        <w:pStyle w:val="3"/>
        <w:spacing w:line="474" w:lineRule="exact"/>
      </w:pPr>
      <w:r>
        <w:drawing>
          <wp:anchor distT="0" distB="0" distL="0" distR="0" simplePos="0" relativeHeight="251768832" behindDoc="0" locked="0" layoutInCell="1" allowOverlap="1">
            <wp:simplePos x="0" y="0"/>
            <wp:positionH relativeFrom="page">
              <wp:posOffset>8271510</wp:posOffset>
            </wp:positionH>
            <wp:positionV relativeFrom="paragraph">
              <wp:posOffset>-374650</wp:posOffset>
            </wp:positionV>
            <wp:extent cx="732155" cy="548640"/>
            <wp:effectExtent l="0" t="0" r="0" b="0"/>
            <wp:wrapNone/>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001F5F"/>
        </w:rPr>
        <w:t>名师阵容- 学术专家</w:t>
      </w:r>
    </w:p>
    <w:p>
      <w:pPr>
        <w:spacing w:before="0" w:line="227" w:lineRule="exact"/>
        <w:ind w:left="779" w:right="0" w:firstLine="0"/>
        <w:jc w:val="left"/>
        <w:rPr>
          <w:rFonts w:ascii="Tahoma"/>
          <w:sz w:val="22"/>
        </w:rPr>
      </w:pPr>
      <w:r>
        <w:rPr>
          <w:rFonts w:ascii="Tahoma"/>
          <w:color w:val="001F5F"/>
          <w:sz w:val="22"/>
        </w:rPr>
        <w:t>Master Mentors</w:t>
      </w:r>
    </w:p>
    <w:p>
      <w:pPr>
        <w:pStyle w:val="8"/>
        <w:rPr>
          <w:rFonts w:ascii="Tahoma"/>
          <w:sz w:val="20"/>
        </w:rPr>
      </w:pPr>
    </w:p>
    <w:p>
      <w:pPr>
        <w:pStyle w:val="8"/>
        <w:rPr>
          <w:rFonts w:ascii="Tahoma"/>
          <w:sz w:val="20"/>
        </w:rPr>
      </w:pPr>
    </w:p>
    <w:p>
      <w:pPr>
        <w:pStyle w:val="8"/>
        <w:rPr>
          <w:rFonts w:ascii="Tahoma"/>
          <w:sz w:val="26"/>
        </w:rPr>
      </w:pPr>
    </w:p>
    <w:p>
      <w:pPr>
        <w:spacing w:after="0"/>
        <w:rPr>
          <w:rFonts w:ascii="Tahoma"/>
          <w:sz w:val="26"/>
        </w:rPr>
        <w:sectPr>
          <w:pgSz w:w="14400" w:h="8100" w:orient="landscape"/>
          <w:pgMar w:top="0" w:right="0" w:bottom="280" w:left="0" w:header="720" w:footer="720" w:gutter="0"/>
        </w:sectPr>
      </w:pPr>
    </w:p>
    <w:p>
      <w:pPr>
        <w:tabs>
          <w:tab w:val="left" w:pos="3138"/>
        </w:tabs>
        <w:spacing w:before="67"/>
        <w:ind w:left="2658" w:right="0" w:firstLine="0"/>
        <w:jc w:val="left"/>
        <w:rPr>
          <w:b/>
          <w:sz w:val="24"/>
        </w:rPr>
      </w:pPr>
      <w:r>
        <w:rPr>
          <w:b/>
          <w:color w:val="001F5F"/>
          <w:sz w:val="24"/>
        </w:rPr>
        <w:t>王</w:t>
      </w:r>
      <w:r>
        <w:rPr>
          <w:b/>
          <w:color w:val="001F5F"/>
          <w:sz w:val="24"/>
        </w:rPr>
        <w:tab/>
      </w:r>
      <w:r>
        <w:rPr>
          <w:b/>
          <w:color w:val="001F5F"/>
          <w:sz w:val="24"/>
        </w:rPr>
        <w:t>微</w:t>
      </w:r>
    </w:p>
    <w:p>
      <w:pPr>
        <w:spacing w:before="122"/>
        <w:ind w:left="2642" w:right="0" w:firstLine="0"/>
        <w:jc w:val="left"/>
        <w:rPr>
          <w:sz w:val="20"/>
        </w:rPr>
      </w:pPr>
      <w:r>
        <w:pict>
          <v:line id="_x0000_s1196" o:spid="_x0000_s1196" o:spt="20" style="position:absolute;left:0pt;margin-left:130.05pt;margin-top:22pt;height:9.22337203685478e+17pt;width:156.2pt;mso-position-horizontal-relative:page;mso-wrap-distance-bottom:0pt;mso-wrap-distance-top:0pt;z-index:-251558912;mso-width-relative:page;mso-height-relative:page;" stroked="t" coordsize="21600,21600">
            <v:path arrowok="t"/>
            <v:fill focussize="0,0"/>
            <v:stroke weight="1pt" color="#001F5F"/>
            <v:imagedata o:title=""/>
            <o:lock v:ext="edit"/>
            <w10:wrap type="topAndBottom"/>
          </v:line>
        </w:pict>
      </w:r>
      <w:r>
        <w:rPr>
          <w:color w:val="333333"/>
          <w:spacing w:val="-2"/>
          <w:sz w:val="20"/>
        </w:rPr>
        <w:t>国务院发展研究中心市场经济研究所所长</w:t>
      </w:r>
    </w:p>
    <w:p>
      <w:pPr>
        <w:pStyle w:val="8"/>
        <w:spacing w:before="8"/>
        <w:rPr>
          <w:sz w:val="16"/>
        </w:rPr>
      </w:pPr>
    </w:p>
    <w:p>
      <w:pPr>
        <w:tabs>
          <w:tab w:val="left" w:pos="3138"/>
        </w:tabs>
        <w:spacing w:before="0"/>
        <w:ind w:left="2658" w:right="0" w:firstLine="0"/>
        <w:jc w:val="left"/>
        <w:rPr>
          <w:b/>
          <w:sz w:val="24"/>
        </w:rPr>
      </w:pPr>
      <w:r>
        <w:rPr>
          <w:b/>
          <w:color w:val="001F5F"/>
          <w:sz w:val="24"/>
        </w:rPr>
        <w:t>王</w:t>
      </w:r>
      <w:r>
        <w:rPr>
          <w:b/>
          <w:color w:val="001F5F"/>
          <w:sz w:val="24"/>
        </w:rPr>
        <w:tab/>
      </w:r>
      <w:r>
        <w:rPr>
          <w:b/>
          <w:color w:val="001F5F"/>
          <w:sz w:val="24"/>
        </w:rPr>
        <w:t>进</w:t>
      </w:r>
    </w:p>
    <w:p>
      <w:pPr>
        <w:spacing w:before="122"/>
        <w:ind w:left="2642" w:right="0" w:firstLine="0"/>
        <w:jc w:val="left"/>
        <w:rPr>
          <w:sz w:val="20"/>
        </w:rPr>
      </w:pPr>
      <w:r>
        <w:rPr>
          <w:color w:val="333333"/>
          <w:sz w:val="20"/>
        </w:rPr>
        <w:t>国家发展改革委国际能源所所长</w:t>
      </w:r>
    </w:p>
    <w:p>
      <w:pPr>
        <w:pStyle w:val="8"/>
        <w:spacing w:line="47" w:lineRule="exact"/>
        <w:ind w:left="2591"/>
        <w:rPr>
          <w:sz w:val="4"/>
        </w:rPr>
      </w:pPr>
      <w:r>
        <w:rPr>
          <w:position w:val="0"/>
          <w:sz w:val="4"/>
        </w:rPr>
        <w:pict>
          <v:group id="_x0000_s1197" o:spid="_x0000_s1197" o:spt="203" style="height:2.4pt;width:157.25pt;" coordsize="3145,48">
            <o:lock v:ext="edit"/>
            <v:line id="_x0000_s1198" o:spid="_x0000_s1198" o:spt="20" style="position:absolute;left:10;top:10;flip:y;height:28;width:3125;" stroked="t" coordsize="21600,21600">
              <v:path arrowok="t"/>
              <v:fill focussize="0,0"/>
              <v:stroke weight="1pt" color="#001F5F"/>
              <v:imagedata o:title=""/>
              <o:lock v:ext="edit"/>
            </v:line>
            <w10:wrap type="none"/>
            <w10:anchorlock/>
          </v:group>
        </w:pict>
      </w:r>
    </w:p>
    <w:p>
      <w:pPr>
        <w:pStyle w:val="8"/>
        <w:spacing w:before="1"/>
        <w:rPr>
          <w:sz w:val="16"/>
        </w:rPr>
      </w:pPr>
    </w:p>
    <w:p>
      <w:pPr>
        <w:spacing w:before="0"/>
        <w:ind w:left="2602" w:right="0" w:firstLine="0"/>
        <w:jc w:val="left"/>
        <w:rPr>
          <w:b/>
          <w:sz w:val="24"/>
        </w:rPr>
      </w:pPr>
      <w:r>
        <w:rPr>
          <w:b/>
          <w:color w:val="001F5F"/>
          <w:sz w:val="24"/>
        </w:rPr>
        <w:t>丁文峰</w:t>
      </w:r>
    </w:p>
    <w:p>
      <w:pPr>
        <w:spacing w:before="28"/>
        <w:ind w:left="2602" w:right="0" w:firstLine="0"/>
        <w:jc w:val="left"/>
        <w:rPr>
          <w:sz w:val="20"/>
        </w:rPr>
      </w:pPr>
      <w:r>
        <w:pict>
          <v:line id="_x0000_s1199" o:spid="_x0000_s1199" o:spt="20" style="position:absolute;left:0pt;margin-left:130.05pt;margin-top:18.9pt;height:9.22337203685478e+17pt;width:156.2pt;mso-position-horizontal-relative:page;z-index:251765760;mso-width-relative:page;mso-height-relative:page;" stroked="t" coordsize="21600,21600">
            <v:path arrowok="t"/>
            <v:fill focussize="0,0"/>
            <v:stroke weight="1pt" color="#001F5F"/>
            <v:imagedata o:title=""/>
            <o:lock v:ext="edit"/>
          </v:line>
        </w:pict>
      </w:r>
      <w:r>
        <w:rPr>
          <w:color w:val="333333"/>
          <w:sz w:val="20"/>
        </w:rPr>
        <w:t>中央党校（国家行政学院）原信息部主任</w:t>
      </w:r>
    </w:p>
    <w:p>
      <w:pPr>
        <w:spacing w:before="67"/>
        <w:ind w:left="797" w:right="0" w:firstLine="0"/>
        <w:jc w:val="left"/>
        <w:rPr>
          <w:b/>
          <w:sz w:val="24"/>
        </w:rPr>
      </w:pPr>
      <w:r>
        <w:br w:type="column"/>
      </w:r>
      <w:r>
        <w:rPr>
          <w:b/>
          <w:color w:val="001F5F"/>
          <w:sz w:val="24"/>
        </w:rPr>
        <w:t>李国平</w:t>
      </w:r>
    </w:p>
    <w:p>
      <w:pPr>
        <w:spacing w:before="122"/>
        <w:ind w:left="781" w:right="0" w:firstLine="0"/>
        <w:jc w:val="left"/>
        <w:rPr>
          <w:sz w:val="20"/>
        </w:rPr>
      </w:pPr>
      <w:r>
        <w:rPr>
          <w:color w:val="333333"/>
          <w:sz w:val="20"/>
        </w:rPr>
        <w:t>北京大学首都发展研究院院长</w:t>
      </w:r>
    </w:p>
    <w:p>
      <w:pPr>
        <w:pStyle w:val="8"/>
        <w:rPr>
          <w:sz w:val="2"/>
        </w:rPr>
      </w:pPr>
    </w:p>
    <w:p>
      <w:pPr>
        <w:pStyle w:val="8"/>
        <w:spacing w:line="47" w:lineRule="exact"/>
        <w:ind w:left="625"/>
        <w:rPr>
          <w:sz w:val="4"/>
        </w:rPr>
      </w:pPr>
      <w:r>
        <w:rPr>
          <w:position w:val="0"/>
          <w:sz w:val="4"/>
        </w:rPr>
        <w:pict>
          <v:group id="_x0000_s1200" o:spid="_x0000_s1200" o:spt="203" style="height:2.4pt;width:157.25pt;" coordsize="3145,48">
            <o:lock v:ext="edit"/>
            <v:line id="_x0000_s1201" o:spid="_x0000_s1201" o:spt="20" style="position:absolute;left:10;top:10;flip:y;height:27;width:3125;" stroked="t" coordsize="21600,21600">
              <v:path arrowok="t"/>
              <v:fill focussize="0,0"/>
              <v:stroke weight="1pt" color="#001F5F"/>
              <v:imagedata o:title=""/>
              <o:lock v:ext="edit"/>
            </v:line>
            <w10:wrap type="none"/>
            <w10:anchorlock/>
          </v:group>
        </w:pict>
      </w:r>
    </w:p>
    <w:p>
      <w:pPr>
        <w:spacing w:before="62"/>
        <w:ind w:left="781" w:right="0" w:firstLine="0"/>
        <w:jc w:val="left"/>
        <w:rPr>
          <w:b/>
          <w:sz w:val="24"/>
        </w:rPr>
      </w:pPr>
      <w:r>
        <w:rPr>
          <w:b/>
          <w:color w:val="001F5F"/>
          <w:sz w:val="24"/>
        </w:rPr>
        <w:t>陈春花</w:t>
      </w:r>
    </w:p>
    <w:p>
      <w:pPr>
        <w:spacing w:before="57" w:line="225" w:lineRule="auto"/>
        <w:ind w:left="781" w:right="4115" w:firstLine="0"/>
        <w:jc w:val="left"/>
        <w:rPr>
          <w:sz w:val="20"/>
        </w:rPr>
      </w:pPr>
      <w:r>
        <w:rPr>
          <w:color w:val="333333"/>
          <w:sz w:val="20"/>
        </w:rPr>
        <w:t>北京大学国家发展研究院管理学教授BiMBA商学院院长</w:t>
      </w:r>
    </w:p>
    <w:p>
      <w:pPr>
        <w:pStyle w:val="8"/>
        <w:spacing w:line="47" w:lineRule="exact"/>
        <w:ind w:left="625"/>
        <w:rPr>
          <w:sz w:val="4"/>
        </w:rPr>
      </w:pPr>
      <w:r>
        <w:rPr>
          <w:position w:val="0"/>
          <w:sz w:val="4"/>
        </w:rPr>
        <w:pict>
          <v:group id="_x0000_s1202" o:spid="_x0000_s1202" o:spt="203" style="height:2.4pt;width:157.25pt;" coordsize="3145,48">
            <o:lock v:ext="edit"/>
            <v:line id="_x0000_s1203" o:spid="_x0000_s1203" o:spt="20" style="position:absolute;left:10;top:10;flip:y;height:28;width:3125;" stroked="t" coordsize="21600,21600">
              <v:path arrowok="t"/>
              <v:fill focussize="0,0"/>
              <v:stroke weight="1pt" color="#001F5F"/>
              <v:imagedata o:title=""/>
              <o:lock v:ext="edit"/>
            </v:line>
            <w10:wrap type="none"/>
            <w10:anchorlock/>
          </v:group>
        </w:pict>
      </w:r>
    </w:p>
    <w:p>
      <w:pPr>
        <w:spacing w:before="68"/>
        <w:ind w:left="781" w:right="0" w:firstLine="0"/>
        <w:jc w:val="left"/>
        <w:rPr>
          <w:b/>
          <w:sz w:val="24"/>
        </w:rPr>
      </w:pPr>
      <w:r>
        <w:rPr>
          <w:b/>
          <w:color w:val="001F5F"/>
          <w:sz w:val="24"/>
        </w:rPr>
        <w:t>彭剑锋</w:t>
      </w:r>
    </w:p>
    <w:p>
      <w:pPr>
        <w:spacing w:before="40" w:line="225" w:lineRule="auto"/>
        <w:ind w:left="781" w:right="4513" w:firstLine="0"/>
        <w:jc w:val="left"/>
        <w:rPr>
          <w:sz w:val="20"/>
        </w:rPr>
      </w:pPr>
      <w:r>
        <w:pict>
          <v:line id="_x0000_s1204" o:spid="_x0000_s1204" o:spt="20" style="position:absolute;left:0pt;margin-left:345.25pt;margin-top:26.8pt;height:9.22337203685478e+17pt;width:156.2pt;mso-position-horizontal-relative:page;z-index:251767808;mso-width-relative:page;mso-height-relative:page;" stroked="t" coordsize="21600,21600">
            <v:path arrowok="t"/>
            <v:fill focussize="0,0"/>
            <v:stroke weight="1pt" color="#001F5F"/>
            <v:imagedata o:title=""/>
            <o:lock v:ext="edit"/>
          </v:line>
        </w:pict>
      </w:r>
      <w:r>
        <w:rPr>
          <w:color w:val="333333"/>
          <w:sz w:val="20"/>
        </w:rPr>
        <w:t>中国人民大学劳动人事学院教授华夏基石管理咨询集团董事长</w:t>
      </w:r>
    </w:p>
    <w:p>
      <w:pPr>
        <w:spacing w:after="0" w:line="225" w:lineRule="auto"/>
        <w:jc w:val="left"/>
        <w:rPr>
          <w:sz w:val="20"/>
        </w:rPr>
        <w:sectPr>
          <w:type w:val="continuous"/>
          <w:pgSz w:w="14400" w:h="8100" w:orient="landscape"/>
          <w:pgMar w:top="0" w:right="0" w:bottom="0" w:left="0" w:header="720" w:footer="720" w:gutter="0"/>
          <w:cols w:equalWidth="0" w:num="2">
            <w:col w:w="6230" w:space="40"/>
            <w:col w:w="8130"/>
          </w:cols>
        </w:sectPr>
      </w:pPr>
    </w:p>
    <w:p>
      <w:pPr>
        <w:pStyle w:val="8"/>
        <w:rPr>
          <w:sz w:val="12"/>
        </w:rPr>
      </w:pPr>
    </w:p>
    <w:p>
      <w:pPr>
        <w:spacing w:after="0"/>
        <w:rPr>
          <w:sz w:val="12"/>
        </w:rPr>
        <w:sectPr>
          <w:type w:val="continuous"/>
          <w:pgSz w:w="14400" w:h="8100" w:orient="landscape"/>
          <w:pgMar w:top="0" w:right="0" w:bottom="0" w:left="0" w:header="720" w:footer="720" w:gutter="0"/>
        </w:sectPr>
      </w:pPr>
    </w:p>
    <w:p>
      <w:pPr>
        <w:tabs>
          <w:tab w:val="left" w:pos="3098"/>
        </w:tabs>
        <w:spacing w:before="92"/>
        <w:ind w:left="2618" w:right="0" w:firstLine="0"/>
        <w:jc w:val="left"/>
        <w:rPr>
          <w:b/>
          <w:sz w:val="24"/>
        </w:rPr>
      </w:pPr>
      <w:r>
        <w:rPr>
          <w:b/>
          <w:color w:val="001F5F"/>
          <w:sz w:val="24"/>
        </w:rPr>
        <w:t>薛</w:t>
      </w:r>
      <w:r>
        <w:rPr>
          <w:b/>
          <w:color w:val="001F5F"/>
          <w:sz w:val="24"/>
        </w:rPr>
        <w:tab/>
      </w:r>
      <w:r>
        <w:rPr>
          <w:b/>
          <w:color w:val="001F5F"/>
          <w:sz w:val="24"/>
        </w:rPr>
        <w:t>澜</w:t>
      </w:r>
    </w:p>
    <w:p>
      <w:pPr>
        <w:spacing w:before="123"/>
        <w:ind w:left="2602" w:right="0" w:firstLine="0"/>
        <w:jc w:val="left"/>
        <w:rPr>
          <w:sz w:val="20"/>
        </w:rPr>
      </w:pPr>
      <w:r>
        <w:pict>
          <v:line id="_x0000_s1205" o:spid="_x0000_s1205" o:spt="20" style="position:absolute;left:0pt;margin-left:130.05pt;margin-top:21.35pt;height:9.22337203685478e+17pt;width:156.2pt;mso-position-horizontal-relative:page;z-index:251766784;mso-width-relative:page;mso-height-relative:page;" stroked="t" coordsize="21600,21600">
            <v:path arrowok="t"/>
            <v:fill focussize="0,0"/>
            <v:stroke weight="1pt" color="#001F5F"/>
            <v:imagedata o:title=""/>
            <o:lock v:ext="edit"/>
          </v:line>
        </w:pict>
      </w:r>
      <w:r>
        <w:rPr>
          <w:color w:val="333333"/>
          <w:sz w:val="20"/>
        </w:rPr>
        <w:t>清华大学苏世民学院院长</w:t>
      </w:r>
    </w:p>
    <w:p>
      <w:pPr>
        <w:pStyle w:val="8"/>
        <w:spacing w:before="10"/>
        <w:rPr>
          <w:sz w:val="24"/>
        </w:rPr>
      </w:pPr>
    </w:p>
    <w:p>
      <w:pPr>
        <w:spacing w:before="0"/>
        <w:ind w:left="2652" w:right="0" w:firstLine="0"/>
        <w:jc w:val="left"/>
        <w:rPr>
          <w:b/>
          <w:sz w:val="24"/>
        </w:rPr>
      </w:pPr>
      <w:r>
        <w:rPr>
          <w:b/>
          <w:color w:val="001F5F"/>
          <w:sz w:val="24"/>
        </w:rPr>
        <w:t>毛基业</w:t>
      </w:r>
    </w:p>
    <w:p>
      <w:pPr>
        <w:spacing w:before="59"/>
        <w:ind w:left="2618" w:right="0" w:firstLine="0"/>
        <w:jc w:val="left"/>
        <w:rPr>
          <w:sz w:val="20"/>
        </w:rPr>
      </w:pPr>
      <w:r>
        <w:rPr>
          <w:color w:val="333333"/>
          <w:spacing w:val="-2"/>
          <w:sz w:val="20"/>
        </w:rPr>
        <w:t>中国人民大学商学院院长</w:t>
      </w:r>
    </w:p>
    <w:p>
      <w:pPr>
        <w:tabs>
          <w:tab w:val="left" w:pos="2680"/>
        </w:tabs>
        <w:spacing w:before="66"/>
        <w:ind w:left="2200" w:right="0" w:firstLine="0"/>
        <w:jc w:val="left"/>
        <w:rPr>
          <w:b/>
          <w:sz w:val="24"/>
        </w:rPr>
      </w:pPr>
      <w:r>
        <w:br w:type="column"/>
      </w:r>
      <w:r>
        <w:rPr>
          <w:b/>
          <w:color w:val="001F5F"/>
          <w:sz w:val="24"/>
        </w:rPr>
        <w:t>刘</w:t>
      </w:r>
      <w:r>
        <w:rPr>
          <w:b/>
          <w:color w:val="001F5F"/>
          <w:sz w:val="24"/>
        </w:rPr>
        <w:tab/>
      </w:r>
      <w:r>
        <w:rPr>
          <w:b/>
          <w:color w:val="001F5F"/>
          <w:sz w:val="24"/>
        </w:rPr>
        <w:t>伟</w:t>
      </w:r>
    </w:p>
    <w:p>
      <w:pPr>
        <w:spacing w:before="57"/>
        <w:ind w:left="2200" w:right="0" w:firstLine="0"/>
        <w:jc w:val="left"/>
        <w:rPr>
          <w:sz w:val="20"/>
        </w:rPr>
      </w:pPr>
      <w:r>
        <w:rPr>
          <w:color w:val="333333"/>
          <w:sz w:val="20"/>
        </w:rPr>
        <w:t>中国人民大学校长</w:t>
      </w:r>
    </w:p>
    <w:p>
      <w:pPr>
        <w:pStyle w:val="8"/>
        <w:spacing w:line="47" w:lineRule="exact"/>
        <w:ind w:left="2045"/>
        <w:rPr>
          <w:sz w:val="4"/>
        </w:rPr>
      </w:pPr>
      <w:r>
        <w:rPr>
          <w:position w:val="0"/>
          <w:sz w:val="4"/>
        </w:rPr>
        <w:pict>
          <v:group id="_x0000_s1206" o:spid="_x0000_s1206" o:spt="203" style="height:2.4pt;width:157.25pt;" coordsize="3145,48">
            <o:lock v:ext="edit"/>
            <v:line id="_x0000_s1207" o:spid="_x0000_s1207" o:spt="20" style="position:absolute;left:10;top:10;flip:y;height:28;width:3125;" stroked="t" coordsize="21600,21600">
              <v:path arrowok="t"/>
              <v:fill focussize="0,0"/>
              <v:stroke weight="1pt" color="#001F5F"/>
              <v:imagedata o:title=""/>
              <o:lock v:ext="edit"/>
            </v:line>
            <w10:wrap type="none"/>
            <w10:anchorlock/>
          </v:group>
        </w:pict>
      </w:r>
    </w:p>
    <w:p>
      <w:pPr>
        <w:tabs>
          <w:tab w:val="left" w:pos="2680"/>
        </w:tabs>
        <w:spacing w:before="31" w:line="287" w:lineRule="exact"/>
        <w:ind w:left="2200" w:right="0" w:firstLine="0"/>
        <w:jc w:val="left"/>
        <w:rPr>
          <w:b/>
          <w:sz w:val="24"/>
        </w:rPr>
      </w:pPr>
      <w:r>
        <w:rPr>
          <w:b/>
          <w:color w:val="001F5F"/>
          <w:sz w:val="24"/>
        </w:rPr>
        <w:t>梅</w:t>
      </w:r>
      <w:r>
        <w:rPr>
          <w:b/>
          <w:color w:val="001F5F"/>
          <w:sz w:val="24"/>
        </w:rPr>
        <w:tab/>
      </w:r>
      <w:r>
        <w:rPr>
          <w:b/>
          <w:color w:val="001F5F"/>
          <w:sz w:val="24"/>
        </w:rPr>
        <w:t>宏</w:t>
      </w:r>
    </w:p>
    <w:p>
      <w:pPr>
        <w:spacing w:before="0" w:line="228" w:lineRule="exact"/>
        <w:ind w:left="2200" w:right="0" w:firstLine="0"/>
        <w:jc w:val="left"/>
        <w:rPr>
          <w:sz w:val="20"/>
        </w:rPr>
      </w:pPr>
      <w:r>
        <w:rPr>
          <w:color w:val="333333"/>
          <w:sz w:val="20"/>
        </w:rPr>
        <w:t>中科院院士</w:t>
      </w:r>
    </w:p>
    <w:p>
      <w:pPr>
        <w:spacing w:before="0" w:line="240" w:lineRule="exact"/>
        <w:ind w:left="2200" w:right="0" w:firstLine="0"/>
        <w:jc w:val="left"/>
        <w:rPr>
          <w:sz w:val="20"/>
        </w:rPr>
      </w:pPr>
      <w:r>
        <w:rPr>
          <w:color w:val="333333"/>
          <w:sz w:val="20"/>
        </w:rPr>
        <w:t>国家863计划先机计算机主题专家组组长</w:t>
      </w:r>
    </w:p>
    <w:p>
      <w:pPr>
        <w:spacing w:before="0" w:line="248" w:lineRule="exact"/>
        <w:ind w:left="2200" w:right="0" w:firstLine="0"/>
        <w:jc w:val="left"/>
        <w:rPr>
          <w:sz w:val="20"/>
        </w:rPr>
      </w:pPr>
      <w:r>
        <w:rPr>
          <w:color w:val="333333"/>
          <w:sz w:val="20"/>
        </w:rPr>
        <w:t>北京理工大学党委常委、副校长</w:t>
      </w:r>
    </w:p>
    <w:p>
      <w:pPr>
        <w:spacing w:after="0" w:line="248" w:lineRule="exact"/>
        <w:jc w:val="left"/>
        <w:rPr>
          <w:sz w:val="20"/>
        </w:rPr>
        <w:sectPr>
          <w:type w:val="continuous"/>
          <w:pgSz w:w="14400" w:h="8100" w:orient="landscape"/>
          <w:pgMar w:top="0" w:right="0" w:bottom="0" w:left="0" w:header="720" w:footer="720" w:gutter="0"/>
          <w:cols w:equalWidth="0" w:num="2">
            <w:col w:w="4811" w:space="40"/>
            <w:col w:w="9549"/>
          </w:cols>
        </w:sectPr>
      </w:pPr>
    </w:p>
    <w:p>
      <w:pPr>
        <w:pStyle w:val="8"/>
        <w:spacing w:before="10"/>
        <w:rPr>
          <w:sz w:val="2"/>
        </w:rPr>
      </w:pPr>
      <w:r>
        <w:drawing>
          <wp:anchor distT="0" distB="0" distL="0" distR="0" simplePos="0" relativeHeight="250613760" behindDoc="1" locked="0" layoutInCell="1" allowOverlap="1">
            <wp:simplePos x="0" y="0"/>
            <wp:positionH relativeFrom="page">
              <wp:posOffset>1270</wp:posOffset>
            </wp:positionH>
            <wp:positionV relativeFrom="page">
              <wp:posOffset>0</wp:posOffset>
            </wp:positionV>
            <wp:extent cx="9141460" cy="5143500"/>
            <wp:effectExtent l="0" t="0" r="0" b="0"/>
            <wp:wrapNone/>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tabs>
          <w:tab w:val="left" w:pos="6895"/>
        </w:tabs>
        <w:spacing w:line="51" w:lineRule="exact"/>
        <w:ind w:left="2591" w:right="0" w:firstLine="0"/>
        <w:rPr>
          <w:sz w:val="4"/>
        </w:rPr>
      </w:pPr>
      <w:r>
        <w:rPr>
          <w:position w:val="0"/>
          <w:sz w:val="4"/>
        </w:rPr>
        <w:pict>
          <v:group id="_x0000_s1208" o:spid="_x0000_s1208" o:spt="203" style="height:2.4pt;width:157.25pt;" coordsize="3145,48">
            <o:lock v:ext="edit"/>
            <v:line id="_x0000_s1209" o:spid="_x0000_s1209" o:spt="20" style="position:absolute;left:10;top:10;flip:y;height:27;width:3125;" stroked="t" coordsize="21600,21600">
              <v:path arrowok="t"/>
              <v:fill focussize="0,0"/>
              <v:stroke weight="1pt" color="#001F5F"/>
              <v:imagedata o:title=""/>
              <o:lock v:ext="edit"/>
            </v:line>
            <w10:wrap type="none"/>
            <w10:anchorlock/>
          </v:group>
        </w:pict>
      </w:r>
      <w:r>
        <w:rPr>
          <w:position w:val="0"/>
          <w:sz w:val="4"/>
        </w:rPr>
        <w:tab/>
      </w:r>
      <w:r>
        <w:rPr>
          <w:position w:val="0"/>
          <w:sz w:val="4"/>
        </w:rPr>
        <w:pict>
          <v:group id="_x0000_s1210" o:spid="_x0000_s1210" o:spt="203" style="height:2.4pt;width:157.25pt;" coordsize="3145,48">
            <o:lock v:ext="edit"/>
            <v:line id="_x0000_s1211" o:spid="_x0000_s1211" o:spt="20" style="position:absolute;left:10;top:10;flip:y;height:27;width:3125;" stroked="t" coordsize="21600,21600">
              <v:path arrowok="t"/>
              <v:fill focussize="0,0"/>
              <v:stroke weight="1pt" color="#001F5F"/>
              <v:imagedata o:title=""/>
              <o:lock v:ext="edit"/>
            </v:line>
            <w10:wrap type="none"/>
            <w10:anchorlock/>
          </v:group>
        </w:pict>
      </w:r>
    </w:p>
    <w:p>
      <w:pPr>
        <w:spacing w:after="0" w:line="51" w:lineRule="exact"/>
        <w:rPr>
          <w:sz w:val="4"/>
        </w:rPr>
        <w:sectPr>
          <w:type w:val="continuous"/>
          <w:pgSz w:w="14400" w:h="8100" w:orient="landscape"/>
          <w:pgMar w:top="0" w:right="0" w:bottom="0" w:left="0" w:header="720" w:footer="720" w:gutter="0"/>
        </w:sectPr>
      </w:pPr>
    </w:p>
    <w:p>
      <w:pPr>
        <w:pStyle w:val="8"/>
        <w:spacing w:before="10"/>
        <w:rPr>
          <w:sz w:val="23"/>
        </w:rPr>
      </w:pPr>
      <w:r>
        <w:drawing>
          <wp:anchor distT="0" distB="0" distL="0" distR="0" simplePos="0" relativeHeight="250635264" behindDoc="1" locked="0" layoutInCell="1" allowOverlap="1">
            <wp:simplePos x="0" y="0"/>
            <wp:positionH relativeFrom="page">
              <wp:posOffset>1270</wp:posOffset>
            </wp:positionH>
            <wp:positionV relativeFrom="page">
              <wp:posOffset>0</wp:posOffset>
            </wp:positionV>
            <wp:extent cx="9141460" cy="5143500"/>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spacing w:before="42" w:after="6"/>
        <w:ind w:left="616" w:right="0" w:firstLine="0"/>
        <w:jc w:val="left"/>
        <w:rPr>
          <w:rFonts w:ascii="Tahoma" w:eastAsia="Tahoma"/>
          <w:sz w:val="22"/>
        </w:rPr>
      </w:pPr>
      <w:r>
        <w:drawing>
          <wp:anchor distT="0" distB="0" distL="0" distR="0" simplePos="0" relativeHeight="251787264" behindDoc="0" locked="0" layoutInCell="1" allowOverlap="1">
            <wp:simplePos x="0" y="0"/>
            <wp:positionH relativeFrom="page">
              <wp:posOffset>8271510</wp:posOffset>
            </wp:positionH>
            <wp:positionV relativeFrom="paragraph">
              <wp:posOffset>-189865</wp:posOffset>
            </wp:positionV>
            <wp:extent cx="732155" cy="548640"/>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CE0D17"/>
          <w:spacing w:val="62"/>
          <w:position w:val="2"/>
          <w:sz w:val="40"/>
        </w:rPr>
        <w:t>报名申请</w:t>
      </w:r>
      <w:r>
        <w:rPr>
          <w:rFonts w:ascii="Tahoma" w:eastAsia="Tahoma"/>
          <w:color w:val="CE0D17"/>
          <w:sz w:val="22"/>
        </w:rPr>
        <w:t>Application For Registration</w:t>
      </w:r>
    </w:p>
    <w:p>
      <w:pPr>
        <w:pStyle w:val="8"/>
        <w:spacing w:line="20" w:lineRule="exact"/>
        <w:ind w:left="1224"/>
        <w:rPr>
          <w:rFonts w:ascii="Tahoma"/>
          <w:sz w:val="2"/>
        </w:rPr>
      </w:pPr>
      <w:r>
        <w:rPr>
          <w:rFonts w:ascii="Tahoma"/>
          <w:sz w:val="2"/>
        </w:rPr>
        <w:pict>
          <v:group id="_x0000_s1212" o:spid="_x0000_s1212" o:spt="203" style="height:1pt;width:216.5pt;" coordsize="4330,20">
            <o:lock v:ext="edit"/>
            <v:line id="_x0000_s1213" o:spid="_x0000_s1213" o:spt="20" style="position:absolute;left:0;top:10;height:0;width:4329;" stroked="t" coordsize="21600,21600">
              <v:path arrowok="t"/>
              <v:fill focussize="0,0"/>
              <v:stroke weight="1pt" color="#CE0D17"/>
              <v:imagedata o:title=""/>
              <o:lock v:ext="edit"/>
            </v:line>
            <w10:wrap type="none"/>
            <w10:anchorlock/>
          </v:group>
        </w:pict>
      </w:r>
    </w:p>
    <w:p>
      <w:pPr>
        <w:pStyle w:val="8"/>
        <w:rPr>
          <w:rFonts w:ascii="Tahoma"/>
          <w:sz w:val="20"/>
        </w:rPr>
      </w:pPr>
    </w:p>
    <w:p>
      <w:pPr>
        <w:pStyle w:val="8"/>
        <w:rPr>
          <w:rFonts w:ascii="Tahoma"/>
          <w:sz w:val="20"/>
        </w:rPr>
      </w:pPr>
    </w:p>
    <w:p>
      <w:pPr>
        <w:pStyle w:val="8"/>
        <w:spacing w:before="4"/>
        <w:rPr>
          <w:rFonts w:ascii="Tahoma"/>
          <w:sz w:val="10"/>
        </w:rPr>
      </w:pPr>
      <w:r>
        <w:drawing>
          <wp:anchor distT="0" distB="0" distL="0" distR="0" simplePos="0" relativeHeight="1024" behindDoc="0" locked="0" layoutInCell="1" allowOverlap="1">
            <wp:simplePos x="0" y="0"/>
            <wp:positionH relativeFrom="page">
              <wp:posOffset>1727200</wp:posOffset>
            </wp:positionH>
            <wp:positionV relativeFrom="paragraph">
              <wp:posOffset>263525</wp:posOffset>
            </wp:positionV>
            <wp:extent cx="791845" cy="791845"/>
            <wp:effectExtent l="0" t="0" r="0" b="0"/>
            <wp:wrapTopAndBottom/>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1.png"/>
                    <pic:cNvPicPr>
                      <a:picLocks noChangeAspect="1"/>
                    </pic:cNvPicPr>
                  </pic:nvPicPr>
                  <pic:blipFill>
                    <a:blip r:embed="rId34" cstate="print"/>
                    <a:stretch>
                      <a:fillRect/>
                    </a:stretch>
                  </pic:blipFill>
                  <pic:spPr>
                    <a:xfrm>
                      <a:off x="0" y="0"/>
                      <a:ext cx="792099" cy="792099"/>
                    </a:xfrm>
                    <a:prstGeom prst="rect">
                      <a:avLst/>
                    </a:prstGeom>
                  </pic:spPr>
                </pic:pic>
              </a:graphicData>
            </a:graphic>
          </wp:anchor>
        </w:drawing>
      </w:r>
      <w:r>
        <w:pict>
          <v:group id="_x0000_s1214" o:spid="_x0000_s1214" o:spt="203" style="position:absolute;left:0pt;margin-left:243.05pt;margin-top:8.15pt;height:67.7pt;width:337.7pt;mso-position-horizontal-relative:page;mso-wrap-distance-bottom:0pt;mso-wrap-distance-top:0pt;z-index:-251543552;mso-width-relative:page;mso-height-relative:page;" coordorigin="4861,164" coordsize="6754,1354">
            <o:lock v:ext="edit"/>
            <v:shape id="_x0000_s1215" o:spid="_x0000_s1215" style="position:absolute;left:4876;top:178;height:1324;width:6724;" filled="f" stroked="t" coordorigin="4876,179" coordsize="6724,1324" path="m4876,400l4888,330,4919,269,4967,222,5027,190,5097,179,11379,179,11449,190,11509,222,11557,269,11589,330,11600,400,11600,1282,11589,1352,11557,1412,11509,1460,11449,1491,11379,1503,5097,1503,5027,1491,4967,1460,4919,1412,4888,1352,4876,1282,4876,400xe">
              <v:path arrowok="t"/>
              <v:fill on="f" focussize="0,0"/>
              <v:stroke weight="1.5pt" color="#001F5F"/>
              <v:imagedata o:title=""/>
              <o:lock v:ext="edit"/>
            </v:shape>
            <v:shape id="_x0000_s1216" o:spid="_x0000_s1216" o:spt="202" type="#_x0000_t202" style="position:absolute;left:4861;top:163;height:1354;width:6754;" filled="f" stroked="f" coordsize="21600,21600">
              <v:path/>
              <v:fill on="f" focussize="0,0"/>
              <v:stroke on="f" joinstyle="miter"/>
              <v:imagedata o:title=""/>
              <o:lock v:ext="edit"/>
              <v:textbox inset="0mm,0mm,0mm,0mm">
                <w:txbxContent>
                  <w:p>
                    <w:pPr>
                      <w:spacing w:before="70"/>
                      <w:ind w:left="270" w:right="0" w:firstLine="0"/>
                      <w:jc w:val="left"/>
                      <w:rPr>
                        <w:b/>
                        <w:sz w:val="34"/>
                      </w:rPr>
                    </w:pPr>
                    <w:r>
                      <w:rPr>
                        <w:b/>
                        <w:color w:val="001F5F"/>
                        <w:sz w:val="34"/>
                      </w:rPr>
                      <w:t>报名条件</w:t>
                    </w:r>
                  </w:p>
                  <w:p>
                    <w:pPr>
                      <w:spacing w:before="56" w:line="237" w:lineRule="auto"/>
                      <w:ind w:left="319" w:right="485" w:firstLine="0"/>
                      <w:jc w:val="left"/>
                      <w:rPr>
                        <w:sz w:val="22"/>
                      </w:rPr>
                    </w:pPr>
                    <w:r>
                      <w:rPr>
                        <w:color w:val="252525"/>
                        <w:sz w:val="22"/>
                      </w:rPr>
                      <w:t>属于重点培育与扶持行业的战略性新兴产业领先企业的企业家有志于发展地方经济的地方政府官员或相关企事业单位负责人</w:t>
                    </w:r>
                  </w:p>
                </w:txbxContent>
              </v:textbox>
            </v:shape>
            <w10:wrap type="topAndBottom"/>
          </v:group>
        </w:pict>
      </w:r>
    </w:p>
    <w:p>
      <w:pPr>
        <w:tabs>
          <w:tab w:val="left" w:pos="4835"/>
        </w:tabs>
        <w:spacing w:line="240" w:lineRule="auto"/>
        <w:ind w:left="2800" w:right="0" w:firstLine="0"/>
        <w:rPr>
          <w:rFonts w:ascii="Tahoma"/>
          <w:sz w:val="20"/>
        </w:rPr>
      </w:pPr>
      <w:r>
        <w:rPr>
          <w:rFonts w:ascii="Tahoma"/>
          <w:sz w:val="20"/>
        </w:rPr>
        <w:drawing>
          <wp:inline distT="0" distB="0" distL="0" distR="0">
            <wp:extent cx="726440" cy="726440"/>
            <wp:effectExtent l="0" t="0" r="0" b="0"/>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png"/>
                    <pic:cNvPicPr>
                      <a:picLocks noChangeAspect="1"/>
                    </pic:cNvPicPr>
                  </pic:nvPicPr>
                  <pic:blipFill>
                    <a:blip r:embed="rId35" cstate="print"/>
                    <a:stretch>
                      <a:fillRect/>
                    </a:stretch>
                  </pic:blipFill>
                  <pic:spPr>
                    <a:xfrm>
                      <a:off x="0" y="0"/>
                      <a:ext cx="726948" cy="726948"/>
                    </a:xfrm>
                    <a:prstGeom prst="rect">
                      <a:avLst/>
                    </a:prstGeom>
                  </pic:spPr>
                </pic:pic>
              </a:graphicData>
            </a:graphic>
          </wp:inline>
        </w:drawing>
      </w:r>
      <w:r>
        <w:rPr>
          <w:rFonts w:ascii="Tahoma"/>
          <w:sz w:val="20"/>
        </w:rPr>
        <w:tab/>
      </w:r>
      <w:r>
        <w:rPr>
          <w:rFonts w:ascii="Tahoma"/>
          <w:sz w:val="20"/>
        </w:rPr>
        <w:pict>
          <v:group id="_x0000_s1217" o:spid="_x0000_s1217" o:spt="203" style="height:66pt;width:350.35pt;" coordsize="7007,1320">
            <o:lock v:ext="edit"/>
            <v:shape id="_x0000_s1218" o:spid="_x0000_s1218" style="position:absolute;left:15;top:15;height:1290;width:6856;" filled="f" stroked="t" coordorigin="15,15" coordsize="6856,1290" path="m15,230l26,162,56,103,103,57,162,26,230,15,6656,15,6724,26,6783,57,6829,103,6860,162,6871,230,6871,1089,6860,1157,6829,1216,6783,1263,6724,1293,6656,1304,230,1304,162,1293,103,1263,56,1216,26,1157,15,1089,15,230xe">
              <v:path arrowok="t"/>
              <v:fill on="f" focussize="0,0"/>
              <v:stroke weight="1.5pt" color="#001F5F"/>
              <v:imagedata o:title=""/>
              <o:lock v:ext="edit"/>
            </v:shape>
            <v:shape id="_x0000_s1219" o:spid="_x0000_s1219" o:spt="202" type="#_x0000_t202" style="position:absolute;left:0;top:0;height:1320;width:7007;" filled="f" stroked="f" coordsize="21600,21600">
              <v:path/>
              <v:fill on="f" focussize="0,0"/>
              <v:stroke on="f" joinstyle="miter"/>
              <v:imagedata o:title=""/>
              <o:lock v:ext="edit"/>
              <v:textbox inset="0mm,0mm,0mm,0mm">
                <w:txbxContent>
                  <w:p>
                    <w:pPr>
                      <w:spacing w:before="28"/>
                      <w:ind w:left="297" w:right="0" w:firstLine="0"/>
                      <w:jc w:val="left"/>
                      <w:rPr>
                        <w:b/>
                        <w:sz w:val="34"/>
                      </w:rPr>
                    </w:pPr>
                    <w:r>
                      <w:rPr>
                        <w:b/>
                        <w:color w:val="001F5F"/>
                        <w:sz w:val="34"/>
                      </w:rPr>
                      <w:t>学习安排</w:t>
                    </w:r>
                  </w:p>
                  <w:p>
                    <w:pPr>
                      <w:spacing w:before="28"/>
                      <w:ind w:left="266" w:right="0" w:firstLine="0"/>
                      <w:jc w:val="left"/>
                      <w:rPr>
                        <w:sz w:val="22"/>
                      </w:rPr>
                    </w:pPr>
                    <w:r>
                      <w:rPr>
                        <w:color w:val="252525"/>
                        <w:sz w:val="22"/>
                      </w:rPr>
                      <w:t>学制</w:t>
                    </w:r>
                    <w:r>
                      <w:rPr>
                        <w:rFonts w:ascii="Tahoma" w:eastAsia="Tahoma"/>
                        <w:color w:val="252525"/>
                        <w:sz w:val="22"/>
                      </w:rPr>
                      <w:t>2.5</w:t>
                    </w:r>
                    <w:r>
                      <w:rPr>
                        <w:color w:val="252525"/>
                        <w:sz w:val="22"/>
                      </w:rPr>
                      <w:t>年（课程</w:t>
                    </w:r>
                    <w:r>
                      <w:rPr>
                        <w:rFonts w:ascii="Tahoma" w:eastAsia="Tahoma"/>
                        <w:color w:val="252525"/>
                        <w:sz w:val="22"/>
                      </w:rPr>
                      <w:t>2</w:t>
                    </w:r>
                    <w:r>
                      <w:rPr>
                        <w:color w:val="252525"/>
                        <w:sz w:val="22"/>
                      </w:rPr>
                      <w:t>年，商业计划书</w:t>
                    </w:r>
                    <w:r>
                      <w:rPr>
                        <w:rFonts w:ascii="Tahoma" w:eastAsia="Tahoma"/>
                        <w:color w:val="252525"/>
                        <w:sz w:val="22"/>
                      </w:rPr>
                      <w:t>0.5</w:t>
                    </w:r>
                    <w:r>
                      <w:rPr>
                        <w:color w:val="252525"/>
                        <w:sz w:val="22"/>
                      </w:rPr>
                      <w:t>年）</w:t>
                    </w:r>
                  </w:p>
                  <w:p>
                    <w:pPr>
                      <w:spacing w:before="3"/>
                      <w:ind w:left="266" w:right="0" w:firstLine="0"/>
                      <w:jc w:val="left"/>
                      <w:rPr>
                        <w:b/>
                        <w:sz w:val="24"/>
                      </w:rPr>
                    </w:pPr>
                    <w:r>
                      <w:rPr>
                        <w:color w:val="252525"/>
                        <w:spacing w:val="-3"/>
                        <w:sz w:val="22"/>
                      </w:rPr>
                      <w:t>每两个月集中授课一次，每次</w:t>
                    </w:r>
                    <w:r>
                      <w:rPr>
                        <w:rFonts w:ascii="Tahoma" w:eastAsia="Tahoma"/>
                        <w:color w:val="252525"/>
                        <w:sz w:val="22"/>
                      </w:rPr>
                      <w:t>2</w:t>
                    </w:r>
                    <w:r>
                      <w:rPr>
                        <w:color w:val="252525"/>
                        <w:sz w:val="22"/>
                      </w:rPr>
                      <w:t>天</w:t>
                    </w:r>
                    <w:r>
                      <w:rPr>
                        <w:color w:val="252525"/>
                        <w:spacing w:val="-3"/>
                        <w:sz w:val="22"/>
                      </w:rPr>
                      <w:t>（</w:t>
                    </w:r>
                    <w:r>
                      <w:rPr>
                        <w:color w:val="252525"/>
                        <w:sz w:val="22"/>
                      </w:rPr>
                      <w:t>周六、周日），发改委党校上课</w:t>
                    </w:r>
                    <w:r>
                      <w:rPr>
                        <w:b/>
                        <w:color w:val="252525"/>
                        <w:spacing w:val="-14"/>
                        <w:sz w:val="24"/>
                      </w:rPr>
                      <w:t>。</w:t>
                    </w:r>
                  </w:p>
                </w:txbxContent>
              </v:textbox>
            </v:shape>
            <w10:wrap type="none"/>
            <w10:anchorlock/>
          </v:group>
        </w:pict>
      </w:r>
    </w:p>
    <w:p>
      <w:pPr>
        <w:pStyle w:val="8"/>
        <w:spacing w:before="1"/>
        <w:rPr>
          <w:rFonts w:ascii="Tahoma"/>
          <w:sz w:val="8"/>
        </w:rPr>
      </w:pPr>
      <w:r>
        <w:drawing>
          <wp:anchor distT="0" distB="0" distL="0" distR="0" simplePos="0" relativeHeight="1024" behindDoc="0" locked="0" layoutInCell="1" allowOverlap="1">
            <wp:simplePos x="0" y="0"/>
            <wp:positionH relativeFrom="page">
              <wp:posOffset>1814830</wp:posOffset>
            </wp:positionH>
            <wp:positionV relativeFrom="paragraph">
              <wp:posOffset>159385</wp:posOffset>
            </wp:positionV>
            <wp:extent cx="675005" cy="675005"/>
            <wp:effectExtent l="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3.png"/>
                    <pic:cNvPicPr>
                      <a:picLocks noChangeAspect="1"/>
                    </pic:cNvPicPr>
                  </pic:nvPicPr>
                  <pic:blipFill>
                    <a:blip r:embed="rId36" cstate="print"/>
                    <a:stretch>
                      <a:fillRect/>
                    </a:stretch>
                  </pic:blipFill>
                  <pic:spPr>
                    <a:xfrm>
                      <a:off x="0" y="0"/>
                      <a:ext cx="674751" cy="674751"/>
                    </a:xfrm>
                    <a:prstGeom prst="rect">
                      <a:avLst/>
                    </a:prstGeom>
                  </pic:spPr>
                </pic:pic>
              </a:graphicData>
            </a:graphic>
          </wp:anchor>
        </w:drawing>
      </w:r>
      <w:r>
        <w:pict>
          <v:group id="_x0000_s1220" o:spid="_x0000_s1220" o:spt="203" style="position:absolute;left:0pt;margin-left:243.05pt;margin-top:6.85pt;height:64.2pt;width:342.8pt;mso-position-horizontal-relative:page;mso-wrap-distance-bottom:0pt;mso-wrap-distance-top:0pt;z-index:-251538432;mso-width-relative:page;mso-height-relative:page;" coordorigin="4861,137" coordsize="6856,1284">
            <o:lock v:ext="edit"/>
            <v:shape id="_x0000_s1221" o:spid="_x0000_s1221" o:spt="75" type="#_x0000_t75" style="position:absolute;left:4924;top:642;height:425;width:821;" filled="f" stroked="f" coordsize="21600,21600">
              <v:path/>
              <v:fill on="f" focussize="0,0"/>
              <v:stroke on="f"/>
              <v:imagedata r:id="rId37" o:title=""/>
              <o:lock v:ext="edit" aspectratio="t"/>
            </v:shape>
            <v:shape id="_x0000_s1222" o:spid="_x0000_s1222" o:spt="75" type="#_x0000_t75" style="position:absolute;left:5354;top:537;height:536;width:1258;" filled="f" stroked="f" coordsize="21600,21600">
              <v:path/>
              <v:fill on="f" focussize="0,0"/>
              <v:stroke on="f"/>
              <v:imagedata r:id="rId38" o:title=""/>
              <o:lock v:ext="edit" aspectratio="t"/>
            </v:shape>
            <v:shape id="_x0000_s1223" o:spid="_x0000_s1223" o:spt="75" type="#_x0000_t75" style="position:absolute;left:6170;top:537;height:536;width:1085;" filled="f" stroked="f" coordsize="21600,21600">
              <v:path/>
              <v:fill on="f" focussize="0,0"/>
              <v:stroke on="f"/>
              <v:imagedata r:id="rId39" o:title=""/>
              <o:lock v:ext="edit" aspectratio="t"/>
            </v:shape>
            <v:shape id="_x0000_s1224" o:spid="_x0000_s1224" style="position:absolute;left:4876;top:152;height:1254;width:6826;" filled="f" stroked="t" coordorigin="4876,152" coordsize="6826,1254" path="m4876,361l4887,295,4917,238,4962,193,5019,163,5085,152,11493,152,11559,163,11616,193,11661,238,11691,295,11702,361,11702,1197,11691,1263,11661,1320,11616,1365,11559,1395,11493,1406,5085,1406,5019,1395,4962,1365,4917,1320,4887,1263,4876,1197,4876,361xe">
              <v:path arrowok="t"/>
              <v:fill on="f" focussize="0,0"/>
              <v:stroke weight="1.5pt" color="#001F5F"/>
              <v:imagedata o:title=""/>
              <o:lock v:ext="edit"/>
            </v:shape>
            <v:shape id="_x0000_s1225" o:spid="_x0000_s1225" o:spt="202" type="#_x0000_t202" style="position:absolute;left:4861;top:137;height:1284;width:6856;" filled="f" stroked="f" coordsize="21600,21600">
              <v:path/>
              <v:fill on="f" focussize="0,0"/>
              <v:stroke on="f" joinstyle="miter"/>
              <v:imagedata o:title=""/>
              <o:lock v:ext="edit"/>
              <v:textbox inset="0mm,0mm,0mm,0mm">
                <w:txbxContent>
                  <w:p>
                    <w:pPr>
                      <w:spacing w:before="46"/>
                      <w:ind w:left="269" w:right="0" w:firstLine="0"/>
                      <w:jc w:val="left"/>
                      <w:rPr>
                        <w:b/>
                        <w:sz w:val="34"/>
                      </w:rPr>
                    </w:pPr>
                    <w:r>
                      <w:rPr>
                        <w:b/>
                        <w:color w:val="001F5F"/>
                        <w:sz w:val="34"/>
                      </w:rPr>
                      <w:t>学习费用</w:t>
                    </w:r>
                  </w:p>
                  <w:p>
                    <w:pPr>
                      <w:spacing w:before="64" w:line="218" w:lineRule="auto"/>
                      <w:ind w:left="235" w:right="838" w:firstLine="0"/>
                      <w:jc w:val="left"/>
                      <w:rPr>
                        <w:sz w:val="24"/>
                      </w:rPr>
                    </w:pPr>
                    <w:r>
                      <w:rPr>
                        <w:color w:val="252525"/>
                        <w:sz w:val="24"/>
                      </w:rPr>
                      <w:t>学费</w:t>
                    </w:r>
                    <w:r>
                      <w:rPr>
                        <w:b/>
                        <w:color w:val="C00000"/>
                        <w:sz w:val="32"/>
                      </w:rPr>
                      <w:t>45.98万元</w:t>
                    </w:r>
                    <w:r>
                      <w:rPr>
                        <w:color w:val="252525"/>
                        <w:sz w:val="24"/>
                      </w:rPr>
                      <w:t>（含教学、教材资料，不含往返学习交通费、住宿费、选修课相关费用等）</w:t>
                    </w:r>
                  </w:p>
                </w:txbxContent>
              </v:textbox>
            </v:shape>
            <w10:wrap type="topAndBottom"/>
          </v:group>
        </w:pict>
      </w:r>
      <w:r>
        <w:drawing>
          <wp:anchor distT="0" distB="0" distL="0" distR="0" simplePos="0" relativeHeight="1024" behindDoc="0" locked="0" layoutInCell="1" allowOverlap="1">
            <wp:simplePos x="0" y="0"/>
            <wp:positionH relativeFrom="page">
              <wp:posOffset>1804670</wp:posOffset>
            </wp:positionH>
            <wp:positionV relativeFrom="paragraph">
              <wp:posOffset>1038860</wp:posOffset>
            </wp:positionV>
            <wp:extent cx="727075" cy="727075"/>
            <wp:effectExtent l="0" t="0" r="0" b="0"/>
            <wp:wrapTopAndBottom/>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png"/>
                    <pic:cNvPicPr>
                      <a:picLocks noChangeAspect="1"/>
                    </pic:cNvPicPr>
                  </pic:nvPicPr>
                  <pic:blipFill>
                    <a:blip r:embed="rId40" cstate="print"/>
                    <a:stretch>
                      <a:fillRect/>
                    </a:stretch>
                  </pic:blipFill>
                  <pic:spPr>
                    <a:xfrm>
                      <a:off x="0" y="0"/>
                      <a:ext cx="726948" cy="726948"/>
                    </a:xfrm>
                    <a:prstGeom prst="rect">
                      <a:avLst/>
                    </a:prstGeom>
                  </pic:spPr>
                </pic:pic>
              </a:graphicData>
            </a:graphic>
          </wp:anchor>
        </w:drawing>
      </w:r>
      <w:r>
        <w:pict>
          <v:group id="_x0000_s1226" o:spid="_x0000_s1226" o:spt="203" style="position:absolute;left:0pt;margin-left:242pt;margin-top:80.3pt;height:64.95pt;width:343.8pt;mso-position-horizontal-relative:page;mso-wrap-distance-bottom:0pt;mso-wrap-distance-top:0pt;z-index:-251531264;mso-width-relative:page;mso-height-relative:page;" coordorigin="4841,1607" coordsize="6876,1299">
            <o:lock v:ext="edit"/>
            <v:shape id="_x0000_s1227" o:spid="_x0000_s1227" style="position:absolute;left:4855;top:1621;height:1269;width:6846;" filled="f" stroked="t" coordorigin="4856,1622" coordsize="6846,1269" path="m4856,1833l4866,1766,4896,1708,4942,1662,5000,1632,5067,1622,11490,1622,11557,1632,11615,1662,11661,1708,11691,1766,11702,1833,11702,2679,11691,2746,11661,2804,11615,2849,11557,2879,11490,2890,5067,2890,5000,2879,4942,2849,4896,2804,4866,2746,4856,2679,4856,1833xe">
              <v:path arrowok="t"/>
              <v:fill on="f" focussize="0,0"/>
              <v:stroke weight="1.5pt" color="#001F5F"/>
              <v:imagedata o:title=""/>
              <o:lock v:ext="edit"/>
            </v:shape>
            <v:line id="_x0000_s1228" o:spid="_x0000_s1228" o:spt="20" style="position:absolute;left:5564;top:2292;height:0;width:425;" stroked="t" coordsize="21600,21600">
              <v:path arrowok="t"/>
              <v:fill focussize="0,0"/>
              <v:stroke weight="3.6pt" color="#CE0D17"/>
              <v:imagedata o:title=""/>
              <o:lock v:ext="edit"/>
            </v:line>
            <v:line id="_x0000_s1229" o:spid="_x0000_s1229" o:spt="20" style="position:absolute;left:7200;top:2292;height:0;width:426;" stroked="t" coordsize="21600,21600">
              <v:path arrowok="t"/>
              <v:fill focussize="0,0"/>
              <v:stroke weight="3.6pt" color="#CE0D17"/>
              <v:imagedata o:title=""/>
              <o:lock v:ext="edit"/>
            </v:line>
            <v:line id="_x0000_s1230" o:spid="_x0000_s1230" o:spt="20" style="position:absolute;left:8640;top:2308;height:0;width:426;" stroked="t" coordsize="21600,21600">
              <v:path arrowok="t"/>
              <v:fill focussize="0,0"/>
              <v:stroke weight="3.6pt" color="#CE0D17"/>
              <v:imagedata o:title=""/>
              <o:lock v:ext="edit"/>
            </v:line>
            <v:line id="_x0000_s1231" o:spid="_x0000_s1231" o:spt="20" style="position:absolute;left:10178;top:2333;height:0;width:426;" stroked="t" coordsize="21600,21600">
              <v:path arrowok="t"/>
              <v:fill focussize="0,0"/>
              <v:stroke weight="3.6pt" color="#CE0D17"/>
              <v:imagedata o:title=""/>
              <o:lock v:ext="edit"/>
            </v:line>
            <v:shape id="_x0000_s1232" o:spid="_x0000_s1232" o:spt="202" type="#_x0000_t202" style="position:absolute;left:4987;top:2189;height:221;width:463;"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color w:val="001F5F"/>
                        <w:sz w:val="22"/>
                      </w:rPr>
                      <w:t>申请</w:t>
                    </w:r>
                  </w:p>
                </w:txbxContent>
              </v:textbox>
            </v:shape>
            <v:shape id="_x0000_s1233" o:spid="_x0000_s1233" o:spt="202" type="#_x0000_t202" style="position:absolute;left:6128;top:2189;height:221;width:1124;"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color w:val="001F5F"/>
                        <w:sz w:val="22"/>
                      </w:rPr>
                      <w:t>审核、面试</w:t>
                    </w:r>
                  </w:p>
                </w:txbxContent>
              </v:textbox>
            </v:shape>
            <v:shape id="_x0000_s1234" o:spid="_x0000_s1234" o:spt="202" type="#_x0000_t202" style="position:absolute;left:7689;top:2189;height:221;width:904;"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color w:val="001F5F"/>
                        <w:sz w:val="22"/>
                      </w:rPr>
                      <w:t>通知录取</w:t>
                    </w:r>
                  </w:p>
                </w:txbxContent>
              </v:textbox>
            </v:shape>
            <v:shape id="_x0000_s1235" o:spid="_x0000_s1235" o:spt="202" type="#_x0000_t202" style="position:absolute;left:9191;top:2202;height:221;width:904;"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color w:val="001F5F"/>
                        <w:sz w:val="22"/>
                      </w:rPr>
                      <w:t>交纳学费</w:t>
                    </w:r>
                  </w:p>
                </w:txbxContent>
              </v:textbox>
            </v:shape>
            <v:shape id="_x0000_s1236" o:spid="_x0000_s1236" o:spt="202" type="#_x0000_t202" style="position:absolute;left:10752;top:2202;height:221;width:904;"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color w:val="001F5F"/>
                        <w:sz w:val="22"/>
                      </w:rPr>
                      <w:t>正式入学</w:t>
                    </w:r>
                  </w:p>
                </w:txbxContent>
              </v:textbox>
            </v:shape>
            <w10:wrap type="topAndBottom"/>
          </v:group>
        </w:pict>
      </w:r>
    </w:p>
    <w:p>
      <w:pPr>
        <w:pStyle w:val="8"/>
        <w:spacing w:before="9"/>
        <w:rPr>
          <w:rFonts w:ascii="Tahoma"/>
          <w:sz w:val="9"/>
        </w:rPr>
      </w:pPr>
    </w:p>
    <w:p>
      <w:pPr>
        <w:spacing w:after="0"/>
        <w:rPr>
          <w:rFonts w:ascii="Tahoma"/>
          <w:sz w:val="9"/>
        </w:rPr>
        <w:sectPr>
          <w:pgSz w:w="14400" w:h="8100" w:orient="landscape"/>
          <w:pgMar w:top="0" w:right="0" w:bottom="280" w:left="0" w:header="720" w:footer="720" w:gutter="0"/>
        </w:sectPr>
      </w:pPr>
    </w:p>
    <w:p>
      <w:pPr>
        <w:pStyle w:val="8"/>
        <w:spacing w:before="8"/>
        <w:rPr>
          <w:rFonts w:ascii="Tahoma"/>
          <w:sz w:val="25"/>
        </w:rPr>
      </w:pPr>
      <w:r>
        <w:drawing>
          <wp:anchor distT="0" distB="0" distL="0" distR="0" simplePos="0" relativeHeight="250637312" behindDoc="1" locked="0" layoutInCell="1" allowOverlap="1">
            <wp:simplePos x="0" y="0"/>
            <wp:positionH relativeFrom="page">
              <wp:posOffset>1270</wp:posOffset>
            </wp:positionH>
            <wp:positionV relativeFrom="page">
              <wp:posOffset>0</wp:posOffset>
            </wp:positionV>
            <wp:extent cx="9141460" cy="5143500"/>
            <wp:effectExtent l="0" t="0" r="0" b="0"/>
            <wp:wrapNone/>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p>
    <w:p>
      <w:pPr>
        <w:spacing w:before="48"/>
        <w:ind w:left="590" w:right="0" w:firstLine="0"/>
        <w:jc w:val="left"/>
        <w:rPr>
          <w:rFonts w:ascii="Tahoma" w:eastAsia="Tahoma"/>
          <w:sz w:val="22"/>
        </w:rPr>
      </w:pPr>
      <w:r>
        <w:pict>
          <v:line id="_x0000_s1237" o:spid="_x0000_s1237" o:spt="20" style="position:absolute;left:0pt;margin-left:56.55pt;margin-top:25.95pt;height:0pt;width:66.85pt;mso-position-horizontal-relative:page;z-index:-252674048;mso-width-relative:page;mso-height-relative:page;" stroked="t" coordsize="21600,21600">
            <v:path arrowok="t"/>
            <v:fill focussize="0,0"/>
            <v:stroke weight="1pt" color="#C1050E"/>
            <v:imagedata o:title=""/>
            <o:lock v:ext="edit"/>
          </v:line>
        </w:pict>
      </w:r>
      <w:r>
        <w:drawing>
          <wp:anchor distT="0" distB="0" distL="0" distR="0" simplePos="0" relativeHeight="251794432" behindDoc="0" locked="0" layoutInCell="1" allowOverlap="1">
            <wp:simplePos x="0" y="0"/>
            <wp:positionH relativeFrom="page">
              <wp:posOffset>8271510</wp:posOffset>
            </wp:positionH>
            <wp:positionV relativeFrom="paragraph">
              <wp:posOffset>-193675</wp:posOffset>
            </wp:positionV>
            <wp:extent cx="732155" cy="548640"/>
            <wp:effectExtent l="0" t="0" r="0" b="0"/>
            <wp:wrapNone/>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CE0D17"/>
          <w:spacing w:val="58"/>
          <w:position w:val="-4"/>
          <w:sz w:val="40"/>
        </w:rPr>
        <w:t>账号</w:t>
      </w:r>
      <w:r>
        <w:rPr>
          <w:rFonts w:ascii="Tahoma" w:eastAsia="Tahoma"/>
          <w:color w:val="CE0D17"/>
          <w:sz w:val="22"/>
        </w:rPr>
        <w:t>Account</w:t>
      </w: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spacing w:before="5"/>
        <w:rPr>
          <w:rFonts w:ascii="Tahoma"/>
          <w:sz w:val="19"/>
        </w:rPr>
      </w:pPr>
    </w:p>
    <w:p>
      <w:pPr>
        <w:pStyle w:val="12"/>
        <w:numPr>
          <w:ilvl w:val="0"/>
          <w:numId w:val="5"/>
        </w:numPr>
        <w:tabs>
          <w:tab w:val="left" w:pos="5894"/>
        </w:tabs>
        <w:spacing w:before="54" w:after="0" w:line="240" w:lineRule="auto"/>
        <w:ind w:left="5893" w:right="2365" w:hanging="5894"/>
        <w:jc w:val="left"/>
        <w:rPr>
          <w:rFonts w:ascii="Times New Roman" w:eastAsia="Times New Roman"/>
          <w:b/>
          <w:color w:val="C0403E"/>
          <w:sz w:val="60"/>
        </w:rPr>
      </w:pPr>
      <w:r>
        <w:pict>
          <v:group id="_x0000_s1238" o:spid="_x0000_s1238" o:spt="203" style="position:absolute;left:0pt;margin-left:290.15pt;margin-top:26.75pt;height:3.85pt;width:312pt;mso-position-horizontal-relative:page;z-index:-252677120;mso-width-relative:page;mso-height-relative:page;" coordorigin="5803,535" coordsize="6240,77">
            <o:lock v:ext="edit"/>
            <v:line id="_x0000_s1239" o:spid="_x0000_s1239" o:spt="20" style="position:absolute;left:7533;top:607;height:0;width:4510;" stroked="t" coordsize="21600,21600">
              <v:path arrowok="t"/>
              <v:fill focussize="0,0"/>
              <v:stroke weight="0.5pt" color="#A6A6A6"/>
              <v:imagedata o:title=""/>
              <o:lock v:ext="edit"/>
            </v:line>
            <v:line id="_x0000_s1240" o:spid="_x0000_s1240" o:spt="20" style="position:absolute;left:5803;top:571;height:0;width:1730;" stroked="t" coordsize="21600,21600">
              <v:path arrowok="t"/>
              <v:fill focussize="0,0"/>
              <v:stroke weight="3.59992125984252pt" color="#C0403E"/>
              <v:imagedata o:title=""/>
              <o:lock v:ext="edit"/>
            </v:line>
          </v:group>
        </w:pict>
      </w:r>
      <w:r>
        <w:rPr>
          <w:b/>
          <w:color w:val="252525"/>
          <w:sz w:val="22"/>
        </w:rPr>
        <w:t>户名：</w:t>
      </w:r>
    </w:p>
    <w:p>
      <w:pPr>
        <w:spacing w:before="11"/>
        <w:ind w:left="5650" w:right="0" w:firstLine="0"/>
        <w:jc w:val="left"/>
        <w:rPr>
          <w:sz w:val="24"/>
        </w:rPr>
      </w:pPr>
      <w:r>
        <w:pict>
          <v:group id="_x0000_s1241" o:spid="_x0000_s1241" o:spt="203" style="position:absolute;left:0pt;margin-left:40.75pt;margin-top:8.25pt;height:196.1pt;width:205.8pt;mso-position-horizontal-relative:page;z-index:251789312;mso-width-relative:page;mso-height-relative:page;" coordorigin="816,166" coordsize="4116,3922">
            <o:lock v:ext="edit"/>
            <v:shape id="_x0000_s1242" o:spid="_x0000_s1242" style="position:absolute;left:965;top:315;height:3622;width:3206;" filled="f" stroked="t" coordorigin="966,316" coordsize="3206,3622" path="m966,3937l2049,316,4171,3444,966,3937xe">
              <v:path arrowok="t"/>
              <v:fill on="f" focussize="0,0"/>
              <v:stroke weight="15pt" color="#CE0D17"/>
              <v:imagedata o:title=""/>
              <o:lock v:ext="edit"/>
            </v:shape>
            <v:shape id="_x0000_s1243" o:spid="_x0000_s1243" style="position:absolute;left:1900;top:813;height:2540;width:2260;" filled="f" stroked="t" coordorigin="1901,814" coordsize="2260,2540" path="m1901,3032l3368,814,4160,3353,1901,3032xe">
              <v:path arrowok="t"/>
              <v:fill on="f" focussize="0,0"/>
              <v:stroke weight="15pt" color="#F45C62"/>
              <v:imagedata o:title=""/>
              <o:lock v:ext="edit"/>
            </v:shape>
            <v:shape id="_x0000_s1244" o:spid="_x0000_s1244" style="position:absolute;left:3124;top:1513;height:1767;width:1658;" filled="f" stroked="t" coordorigin="3124,1514" coordsize="1658,1767" path="m3124,2298l4781,1514,4291,3280,3124,2298xe">
              <v:path arrowok="t"/>
              <v:fill on="f" focussize="0,0"/>
              <v:stroke weight="15pt" color="#F89296"/>
              <v:imagedata o:title=""/>
              <o:lock v:ext="edit"/>
            </v:shape>
          </v:group>
        </w:pict>
      </w:r>
      <w:r>
        <w:rPr>
          <w:color w:val="252525"/>
          <w:sz w:val="24"/>
        </w:rPr>
        <w:t>《中国战略新兴产业》杂志社有限责任公司</w:t>
      </w:r>
    </w:p>
    <w:p>
      <w:pPr>
        <w:pStyle w:val="8"/>
        <w:spacing w:before="12"/>
        <w:rPr>
          <w:sz w:val="8"/>
        </w:rPr>
      </w:pPr>
    </w:p>
    <w:p>
      <w:pPr>
        <w:pStyle w:val="12"/>
        <w:numPr>
          <w:ilvl w:val="0"/>
          <w:numId w:val="5"/>
        </w:numPr>
        <w:tabs>
          <w:tab w:val="left" w:pos="5953"/>
        </w:tabs>
        <w:spacing w:before="13" w:after="0" w:line="240" w:lineRule="auto"/>
        <w:ind w:left="5953" w:right="2047" w:hanging="5953"/>
        <w:jc w:val="left"/>
        <w:rPr>
          <w:b/>
          <w:color w:val="C0403E"/>
          <w:sz w:val="60"/>
        </w:rPr>
      </w:pPr>
      <w:r>
        <w:pict>
          <v:group id="_x0000_s1245" o:spid="_x0000_s1245" o:spt="203" style="position:absolute;left:0pt;margin-left:291.45pt;margin-top:27.3pt;height:3.85pt;width:312pt;mso-position-horizontal-relative:page;z-index:-252676096;mso-width-relative:page;mso-height-relative:page;" coordorigin="5829,547" coordsize="6240,77">
            <o:lock v:ext="edit"/>
            <v:line id="_x0000_s1246" o:spid="_x0000_s1246" o:spt="20" style="position:absolute;left:7559;top:619;height:0;width:4510;" stroked="t" coordsize="21600,21600">
              <v:path arrowok="t"/>
              <v:fill focussize="0,0"/>
              <v:stroke weight="0.5pt" color="#A6A6A6"/>
              <v:imagedata o:title=""/>
              <o:lock v:ext="edit"/>
            </v:line>
            <v:line id="_x0000_s1247" o:spid="_x0000_s1247" o:spt="20" style="position:absolute;left:5829;top:583;height:0;width:1730;" stroked="t" coordsize="21600,21600">
              <v:path arrowok="t"/>
              <v:fill focussize="0,0"/>
              <v:stroke weight="3.59992125984252pt" color="#C0403E"/>
              <v:imagedata o:title=""/>
              <o:lock v:ext="edit"/>
            </v:line>
          </v:group>
        </w:pict>
      </w:r>
      <w:r>
        <w:rPr>
          <w:b/>
          <w:color w:val="252525"/>
          <w:sz w:val="22"/>
        </w:rPr>
        <w:t>开户行：</w:t>
      </w:r>
    </w:p>
    <w:p>
      <w:pPr>
        <w:spacing w:before="6"/>
        <w:ind w:left="5770" w:right="0" w:firstLine="0"/>
        <w:jc w:val="left"/>
        <w:rPr>
          <w:sz w:val="24"/>
        </w:rPr>
      </w:pPr>
      <w:r>
        <w:rPr>
          <w:color w:val="252525"/>
          <w:sz w:val="24"/>
        </w:rPr>
        <w:t>建行北京市宣武支行营业部</w:t>
      </w:r>
    </w:p>
    <w:p>
      <w:pPr>
        <w:pStyle w:val="12"/>
        <w:numPr>
          <w:ilvl w:val="0"/>
          <w:numId w:val="5"/>
        </w:numPr>
        <w:tabs>
          <w:tab w:val="left" w:pos="5927"/>
        </w:tabs>
        <w:spacing w:before="141" w:after="0" w:line="240" w:lineRule="auto"/>
        <w:ind w:left="5927" w:right="2340" w:hanging="5927"/>
        <w:jc w:val="left"/>
        <w:rPr>
          <w:b/>
          <w:color w:val="CE0D17"/>
          <w:sz w:val="60"/>
        </w:rPr>
      </w:pPr>
      <w:r>
        <w:pict>
          <v:group id="_x0000_s1248" o:spid="_x0000_s1248" o:spt="203" style="position:absolute;left:0pt;margin-left:291.9pt;margin-top:33.9pt;height:3.85pt;width:312pt;mso-position-horizontal-relative:page;z-index:-252675072;mso-width-relative:page;mso-height-relative:page;" coordorigin="5839,678" coordsize="6240,77">
            <o:lock v:ext="edit"/>
            <v:line id="_x0000_s1249" o:spid="_x0000_s1249" o:spt="20" style="position:absolute;left:7568;top:750;height:0;width:4510;" stroked="t" coordsize="21600,21600">
              <v:path arrowok="t"/>
              <v:fill focussize="0,0"/>
              <v:stroke weight="0.5pt" color="#A6A6A6"/>
              <v:imagedata o:title=""/>
              <o:lock v:ext="edit"/>
            </v:line>
            <v:line id="_x0000_s1250" o:spid="_x0000_s1250" o:spt="20" style="position:absolute;left:5839;top:714;height:0;width:1729;" stroked="t" coordsize="21600,21600">
              <v:path arrowok="t"/>
              <v:fill focussize="0,0"/>
              <v:stroke weight="3.59992125984252pt" color="#C0403E"/>
              <v:imagedata o:title=""/>
              <o:lock v:ext="edit"/>
            </v:line>
          </v:group>
        </w:pict>
      </w:r>
      <w:r>
        <w:rPr>
          <w:b/>
          <w:color w:val="252525"/>
          <w:sz w:val="22"/>
        </w:rPr>
        <w:t>账号：</w:t>
      </w:r>
    </w:p>
    <w:p>
      <w:pPr>
        <w:spacing w:before="17"/>
        <w:ind w:left="5782" w:right="0" w:firstLine="0"/>
        <w:jc w:val="left"/>
        <w:rPr>
          <w:sz w:val="24"/>
        </w:rPr>
      </w:pPr>
      <w:r>
        <w:rPr>
          <w:color w:val="252525"/>
          <w:sz w:val="24"/>
        </w:rPr>
        <w:t>11001019500053049710</w:t>
      </w:r>
    </w:p>
    <w:p>
      <w:pPr>
        <w:spacing w:after="0"/>
        <w:jc w:val="left"/>
        <w:rPr>
          <w:sz w:val="24"/>
        </w:rPr>
        <w:sectPr>
          <w:pgSz w:w="14400" w:h="8100" w:orient="landscape"/>
          <w:pgMar w:top="0" w:right="0" w:bottom="280" w:left="0" w:header="720" w:footer="720" w:gutter="0"/>
        </w:sectPr>
      </w:pPr>
    </w:p>
    <w:p>
      <w:pPr>
        <w:pStyle w:val="8"/>
        <w:spacing w:before="2"/>
        <w:rPr>
          <w:sz w:val="24"/>
        </w:rPr>
      </w:pPr>
    </w:p>
    <w:p>
      <w:pPr>
        <w:spacing w:before="45"/>
        <w:ind w:left="590" w:right="0" w:firstLine="0"/>
        <w:jc w:val="left"/>
        <w:rPr>
          <w:rFonts w:ascii="Tahoma" w:eastAsia="Tahoma"/>
          <w:sz w:val="22"/>
        </w:rPr>
      </w:pPr>
      <w:r>
        <w:drawing>
          <wp:anchor distT="0" distB="0" distL="0" distR="0" simplePos="0" relativeHeight="251797504" behindDoc="0" locked="0" layoutInCell="1" allowOverlap="1">
            <wp:simplePos x="0" y="0"/>
            <wp:positionH relativeFrom="page">
              <wp:posOffset>8271510</wp:posOffset>
            </wp:positionH>
            <wp:positionV relativeFrom="paragraph">
              <wp:posOffset>-193040</wp:posOffset>
            </wp:positionV>
            <wp:extent cx="732155" cy="548640"/>
            <wp:effectExtent l="0" t="0" r="0" b="0"/>
            <wp:wrapNone/>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png"/>
                    <pic:cNvPicPr>
                      <a:picLocks noChangeAspect="1"/>
                    </pic:cNvPicPr>
                  </pic:nvPicPr>
                  <pic:blipFill>
                    <a:blip r:embed="rId8" cstate="print"/>
                    <a:stretch>
                      <a:fillRect/>
                    </a:stretch>
                  </pic:blipFill>
                  <pic:spPr>
                    <a:xfrm>
                      <a:off x="0" y="0"/>
                      <a:ext cx="732345" cy="548932"/>
                    </a:xfrm>
                    <a:prstGeom prst="rect">
                      <a:avLst/>
                    </a:prstGeom>
                  </pic:spPr>
                </pic:pic>
              </a:graphicData>
            </a:graphic>
          </wp:anchor>
        </w:drawing>
      </w:r>
      <w:r>
        <w:rPr>
          <w:color w:val="CE0D17"/>
          <w:sz w:val="40"/>
        </w:rPr>
        <w:t xml:space="preserve">毕业证书 </w:t>
      </w:r>
      <w:r>
        <w:rPr>
          <w:rFonts w:ascii="Tahoma" w:eastAsia="Tahoma"/>
          <w:color w:val="CE0D17"/>
          <w:sz w:val="22"/>
        </w:rPr>
        <w:t>Graduation Certificate</w:t>
      </w: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pStyle w:val="8"/>
        <w:rPr>
          <w:rFonts w:ascii="Tahoma"/>
          <w:sz w:val="20"/>
        </w:rPr>
      </w:pPr>
    </w:p>
    <w:p>
      <w:pPr>
        <w:spacing w:after="0"/>
        <w:rPr>
          <w:rFonts w:ascii="Tahoma"/>
          <w:sz w:val="20"/>
        </w:rPr>
        <w:sectPr>
          <w:pgSz w:w="14400" w:h="8100" w:orient="landscape"/>
          <w:pgMar w:top="0" w:right="0" w:bottom="280" w:left="0" w:header="720" w:footer="720" w:gutter="0"/>
        </w:sectPr>
      </w:pPr>
    </w:p>
    <w:p>
      <w:pPr>
        <w:spacing w:before="222" w:line="268" w:lineRule="auto"/>
        <w:ind w:left="3180" w:right="0" w:firstLine="0"/>
        <w:jc w:val="left"/>
        <w:rPr>
          <w:sz w:val="36"/>
        </w:rPr>
      </w:pPr>
      <w:r>
        <w:drawing>
          <wp:anchor distT="0" distB="0" distL="0" distR="0" simplePos="0" relativeHeight="250644480" behindDoc="1" locked="0" layoutInCell="1" allowOverlap="1">
            <wp:simplePos x="0" y="0"/>
            <wp:positionH relativeFrom="page">
              <wp:posOffset>1270</wp:posOffset>
            </wp:positionH>
            <wp:positionV relativeFrom="page">
              <wp:posOffset>0</wp:posOffset>
            </wp:positionV>
            <wp:extent cx="9141460" cy="5143500"/>
            <wp:effectExtent l="0" t="0" r="0" b="0"/>
            <wp:wrapNone/>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pict>
          <v:group id="_x0000_s1251" o:spid="_x0000_s1251" o:spt="203" style="position:absolute;left:0pt;margin-left:84.6pt;margin-top:-170.25pt;height:296.2pt;width:533.4pt;mso-position-horizontal-relative:page;z-index:-252670976;mso-width-relative:page;mso-height-relative:page;" coordorigin="1693,-3406" coordsize="10668,5924">
            <o:lock v:ext="edit"/>
            <v:shape id="_x0000_s1252" o:spid="_x0000_s1252" o:spt="75" type="#_x0000_t75" style="position:absolute;left:6672;top:-3406;height:2058;width:2058;" filled="f" stroked="f" coordsize="21600,21600">
              <v:path/>
              <v:fill on="f" focussize="0,0"/>
              <v:stroke on="f"/>
              <v:imagedata r:id="rId41" o:title=""/>
              <o:lock v:ext="edit" aspectratio="t"/>
            </v:shape>
            <v:shape id="_x0000_s1253" o:spid="_x0000_s1253" o:spt="75" type="#_x0000_t75" style="position:absolute;left:2399;top:-2212;height:4730;width:9961;" filled="f" stroked="f" coordsize="21600,21600">
              <v:path/>
              <v:fill on="f" focussize="0,0"/>
              <v:stroke on="f"/>
              <v:imagedata r:id="rId42" o:title=""/>
              <o:lock v:ext="edit" aspectratio="t"/>
            </v:shape>
            <v:line id="_x0000_s1254" o:spid="_x0000_s1254" o:spt="20" style="position:absolute;left:1693;top:-3335;height:0;width:3244;" stroked="t" coordsize="21600,21600">
              <v:path arrowok="t"/>
              <v:fill focussize="0,0"/>
              <v:stroke weight="1pt" color="#CE0D17"/>
              <v:imagedata o:title=""/>
              <o:lock v:ext="edit"/>
            </v:line>
            <v:shape id="_x0000_s1255" o:spid="_x0000_s1255" o:spt="75" type="#_x0000_t75" style="position:absolute;left:9159;top:-1485;height:1184;width:1298;" filled="f" stroked="f" coordsize="21600,21600">
              <v:path/>
              <v:fill on="f" focussize="0,0"/>
              <v:stroke on="f"/>
              <v:imagedata r:id="rId43" o:title=""/>
              <o:lock v:ext="edit" aspectratio="t"/>
            </v:shape>
            <v:shape id="_x0000_s1256" o:spid="_x0000_s1256" o:spt="75" type="#_x0000_t75" style="position:absolute;left:4113;top:-1414;height:1069;width:1426;" filled="f" stroked="f" coordsize="21600,21600">
              <v:path/>
              <v:fill on="f" focussize="0,0"/>
              <v:stroke on="f"/>
              <v:imagedata r:id="rId8" o:title=""/>
              <o:lock v:ext="edit" aspectratio="t"/>
            </v:shape>
          </v:group>
        </w:pict>
      </w:r>
      <w:r>
        <w:rPr>
          <w:color w:val="C00000"/>
          <w:sz w:val="36"/>
        </w:rPr>
        <w:t>中国战略新兴产业研究院高级研修班结业证书</w:t>
      </w:r>
    </w:p>
    <w:p>
      <w:pPr>
        <w:spacing w:before="186"/>
        <w:ind w:left="1537" w:right="2761" w:firstLine="0"/>
        <w:jc w:val="center"/>
        <w:rPr>
          <w:sz w:val="36"/>
        </w:rPr>
      </w:pPr>
      <w:r>
        <w:br w:type="column"/>
      </w:r>
      <w:r>
        <w:rPr>
          <w:color w:val="C00000"/>
          <w:sz w:val="36"/>
        </w:rPr>
        <w:t>斯坦福大学</w:t>
      </w:r>
    </w:p>
    <w:p>
      <w:pPr>
        <w:spacing w:before="58"/>
        <w:ind w:left="1537" w:right="2762" w:firstLine="0"/>
        <w:jc w:val="center"/>
        <w:rPr>
          <w:sz w:val="36"/>
        </w:rPr>
      </w:pPr>
      <w:r>
        <w:rPr>
          <w:color w:val="C00000"/>
          <w:sz w:val="36"/>
        </w:rPr>
        <w:t>高级研修班结业证书</w:t>
      </w:r>
    </w:p>
    <w:p>
      <w:pPr>
        <w:spacing w:after="0"/>
        <w:jc w:val="center"/>
        <w:rPr>
          <w:sz w:val="36"/>
        </w:rPr>
        <w:sectPr>
          <w:type w:val="continuous"/>
          <w:pgSz w:w="14400" w:h="8100" w:orient="landscape"/>
          <w:pgMar w:top="0" w:right="0" w:bottom="0" w:left="0" w:header="720" w:footer="720" w:gutter="0"/>
          <w:cols w:equalWidth="0" w:num="2">
            <w:col w:w="6781" w:space="40"/>
            <w:col w:w="7579"/>
          </w:cols>
        </w:sectPr>
      </w:pPr>
    </w:p>
    <w:p>
      <w:pPr>
        <w:pStyle w:val="8"/>
        <w:rPr>
          <w:sz w:val="20"/>
        </w:rPr>
      </w:pPr>
      <w:r>
        <w:drawing>
          <wp:anchor distT="0" distB="0" distL="0" distR="0" simplePos="0" relativeHeight="250647552" behindDoc="1" locked="0" layoutInCell="1" allowOverlap="1">
            <wp:simplePos x="0" y="0"/>
            <wp:positionH relativeFrom="page">
              <wp:posOffset>1270</wp:posOffset>
            </wp:positionH>
            <wp:positionV relativeFrom="page">
              <wp:posOffset>0</wp:posOffset>
            </wp:positionV>
            <wp:extent cx="9141460" cy="5143500"/>
            <wp:effectExtent l="0" t="0" r="0" b="0"/>
            <wp:wrapNone/>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pict>
          <v:group id="_x0000_s1257" o:spid="_x0000_s1257" o:spt="203" style="position:absolute;left:0pt;margin-left:0pt;margin-top:0.2pt;height:404.8pt;width:712.25pt;mso-position-horizontal-relative:page;mso-position-vertical-relative:page;z-index:-252667904;mso-width-relative:page;mso-height-relative:page;" coordorigin="0,5" coordsize="14245,8096">
            <o:lock v:ext="edit"/>
            <v:shape id="_x0000_s1258" o:spid="_x0000_s1258" o:spt="75" type="#_x0000_t75" style="position:absolute;left:6777;top:748;height:6860;width:6995;" filled="f" stroked="f" coordsize="21600,21600">
              <v:path/>
              <v:fill on="f" focussize="0,0"/>
              <v:stroke on="f"/>
              <v:imagedata r:id="rId44" o:title=""/>
              <o:lock v:ext="edit" aspectratio="t"/>
            </v:shape>
            <v:rect id="_x0000_s1259" o:spid="_x0000_s1259" o:spt="1" style="position:absolute;left:0;top:10;height:8090;width:10134;" fillcolor="#CE0D17" filled="t" stroked="f" coordsize="21600,21600">
              <v:path/>
              <v:fill on="t" opacity="43176f" focussize="0,0"/>
              <v:stroke on="f"/>
              <v:imagedata o:title=""/>
              <o:lock v:ext="edit"/>
            </v:rect>
            <v:shape id="_x0000_s1260" o:spid="_x0000_s1260" o:spt="75" type="#_x0000_t75" style="position:absolute;left:772;top:823;height:1584;width:1584;" filled="f" stroked="f" coordsize="21600,21600">
              <v:path/>
              <v:fill on="f" focussize="0,0"/>
              <v:stroke on="f"/>
              <v:imagedata r:id="rId45" o:title=""/>
              <o:lock v:ext="edit" aspectratio="t"/>
            </v:shape>
            <v:shape id="_x0000_s1261" o:spid="_x0000_s1261" o:spt="75" type="#_x0000_t75" style="position:absolute;left:1063;top:1056;height:1119;width:1004;" filled="f" stroked="f" coordsize="21600,21600">
              <v:path/>
              <v:fill on="f" focussize="0,0"/>
              <v:stroke on="f"/>
              <v:imagedata r:id="rId46" o:title=""/>
              <o:lock v:ext="edit" aspectratio="t"/>
            </v:shape>
            <v:shape id="_x0000_s1262" o:spid="_x0000_s1262" style="position:absolute;left:1352;top:1348;height:535;width:426;" fillcolor="#FFFFFF" filled="t" stroked="f" coordorigin="1352,1348" coordsize="426,535" path="m1736,1348l1720,1351,1706,1361,1656,1411,1365,1411,1352,1419,1352,1870,1365,1882,1594,1882,1594,1878,1611,1862,1373,1862,1373,1427,1665,1427,1719,1373,1727,1369,1770,1369,1765,1361,1751,1351,1736,1348xm1715,1486l1694,1486,1694,1740,1581,1740,1569,1749,1569,1862,1611,1862,1615,1857,1590,1857,1590,1757,1715,1757,1715,1486xm1715,1757l1690,1757,1590,1857,1615,1857,1711,1766,1715,1761,1715,1757xm1665,1427l1636,1427,1502,1565,1502,1619,1506,1624,1556,1624,1577,1603,1519,1603,1519,1573,1665,1427xm1770,1369l1744,1369,1752,1373,1752,1377,1756,1381,1756,1394,1752,1398,1752,1402,1548,1603,1577,1603,1694,1486,1715,1486,1715,1469,1765,1419,1774,1405,1777,1390,1774,1374,1770,1369xe">
              <v:path arrowok="t"/>
              <v:fill on="t" focussize="0,0"/>
              <v:stroke on="f"/>
              <v:imagedata o:title=""/>
              <o:lock v:ext="edit"/>
            </v:shape>
            <v:shape id="_x0000_s1263" o:spid="_x0000_s1263" o:spt="75" type="#_x0000_t75" style="position:absolute;left:772;top:1934;height:1587;width:1584;" filled="f" stroked="f" coordsize="21600,21600">
              <v:path/>
              <v:fill on="f" focussize="0,0"/>
              <v:stroke on="f"/>
              <v:imagedata r:id="rId47" o:title=""/>
              <o:lock v:ext="edit" aspectratio="t"/>
            </v:shape>
            <v:shape id="_x0000_s1264" o:spid="_x0000_s1264" style="position:absolute;left:1070;top:2233;height:989;width:989;" fillcolor="#C0403E" filled="t" stroked="f" coordorigin="1070,2233" coordsize="989,989" path="m1565,2233l1492,2239,1422,2254,1356,2279,1295,2313,1240,2354,1192,2403,1150,2458,1116,2519,1091,2585,1076,2655,1070,2728,1076,2801,1091,2870,1116,2936,1150,2997,1192,3052,1240,3101,1295,3142,1356,3176,1422,3201,1492,3217,1565,3222,1638,3217,1708,3201,1773,3176,1834,3142,1889,3101,1938,3052,1980,2997,2013,2936,2038,2870,2054,2801,2059,2728,2054,2655,2038,2585,2013,2519,1980,2458,1938,2403,1889,2354,1834,2313,1773,2279,1708,2254,1638,2239,1565,2233xe">
              <v:path arrowok="t"/>
              <v:fill on="t" focussize="0,0"/>
              <v:stroke on="f"/>
              <v:imagedata o:title=""/>
              <o:lock v:ext="edit"/>
            </v:shape>
            <v:shape id="_x0000_s1265" o:spid="_x0000_s1265" o:spt="75" type="#_x0000_t75" style="position:absolute;left:1008;top:2191;height:1100;width:1114;" filled="f" stroked="f" coordsize="21600,21600">
              <v:path/>
              <v:fill on="f" focussize="0,0"/>
              <v:stroke on="f"/>
              <v:imagedata r:id="rId48" o:title=""/>
              <o:lock v:ext="edit" aspectratio="t"/>
            </v:shape>
            <v:shape id="_x0000_s1266" o:spid="_x0000_s1266" style="position:absolute;left:1298;top:2481;height:493;width:532;" fillcolor="#FFFFFF" filled="t" stroked="f" coordorigin="1299,2481" coordsize="532,493" path="m1759,2758l1754,2754,1738,2737,1738,2766,1738,2957,1390,2957,1390,2766,1564,2592,1738,2766,1738,2737,1593,2592,1568,2567,1560,2567,1373,2754,1373,2758,1369,2758,1369,2966,1382,2974,1746,2974,1759,2966,1759,2957,1759,2758m1831,2746l1593,2506,1573,2485,1569,2485,1569,2481,1561,2481,1561,2485,1556,2485,1299,2746,1299,2750,1307,2758,1311,2758,1316,2754,1565,2506,1814,2754,1818,2758,1822,2758,1831,2750,1831,2746e">
              <v:path arrowok="t"/>
              <v:fill on="t" focussize="0,0"/>
              <v:stroke on="f"/>
              <v:imagedata o:title=""/>
              <o:lock v:ext="edit"/>
            </v:shape>
            <v:shape id="_x0000_s1267" o:spid="_x0000_s1267" o:spt="75" type="#_x0000_t75" style="position:absolute;left:772;top:3048;height:1584;width:1584;" filled="f" stroked="f" coordsize="21600,21600">
              <v:path/>
              <v:fill on="f" focussize="0,0"/>
              <v:stroke on="f"/>
              <v:imagedata r:id="rId45" o:title=""/>
              <o:lock v:ext="edit" aspectratio="t"/>
            </v:shape>
            <v:shape id="_x0000_s1268" o:spid="_x0000_s1268" o:spt="75" type="#_x0000_t75" style="position:absolute;left:1017;top:3230;height:1126;width:1066;" filled="f" stroked="f" coordsize="21600,21600">
              <v:path/>
              <v:fill on="f" focussize="0,0"/>
              <v:stroke on="f"/>
              <v:imagedata r:id="rId49" o:title=""/>
              <o:lock v:ext="edit" aspectratio="t"/>
            </v:shape>
            <v:shape id="_x0000_s1269" o:spid="_x0000_s1269" style="position:absolute;left:1306;top:3521;height:543;width:485;" fillcolor="#FFFFFF" filled="t" stroked="f" coordorigin="1307,3522" coordsize="485,543" path="m1558,3907l1541,3907,1541,3954,1413,4047,1409,4051,1409,4055,1413,4060,1418,4064,1426,4064,1541,3979,1593,3979,1558,3954,1558,3907xm1558,3979l1541,3979,1541,4060,1545,4064,1554,4064,1558,4060,1558,3979xm1593,3979l1558,3979,1673,4064,1681,4064,1685,4060,1690,4055,1690,4051,1685,4047,1593,3979xm1762,3653l1337,3653,1337,3894,1345,3907,1754,3907,1762,3894,1762,3890,1354,3890,1354,3657,1762,3657,1762,3653xm1762,3657l1745,3657,1745,3890,1762,3890,1762,3657xm1749,3573l1349,3573,1334,3576,1320,3586,1311,3599,1307,3615,1309,3627,1313,3637,1321,3646,1332,3653,1766,3653,1777,3646,1785,3637,1786,3636,1337,3636,1328,3628,1328,3602,1337,3594,1784,3594,1779,3586,1765,3576,1749,3573xm1784,3594l1762,3594,1771,3602,1771,3628,1762,3636,1786,3636,1790,3627,1792,3615,1788,3599,1784,3594xm1554,3522l1545,3522,1541,3526,1541,3573,1558,3573,1558,3526,1554,3522xe">
              <v:path arrowok="t"/>
              <v:fill on="t" focussize="0,0"/>
              <v:stroke on="f"/>
              <v:imagedata o:title=""/>
              <o:lock v:ext="edit"/>
            </v:shape>
            <v:shape id="_x0000_s1270" o:spid="_x0000_s1270" o:spt="75" type="#_x0000_t75" style="position:absolute;left:772;top:4159;height:1587;width:1584;" filled="f" stroked="f" coordsize="21600,21600">
              <v:path/>
              <v:fill on="f" focussize="0,0"/>
              <v:stroke on="f"/>
              <v:imagedata r:id="rId50" o:title=""/>
              <o:lock v:ext="edit" aspectratio="t"/>
            </v:shape>
            <v:shape id="_x0000_s1271" o:spid="_x0000_s1271" style="position:absolute;left:1070;top:4458;height:989;width:989;" fillcolor="#C0403E" filled="t" stroked="f" coordorigin="1070,4458" coordsize="989,989" path="m1565,4458l1492,4464,1422,4479,1356,4504,1295,4538,1240,4580,1191,4628,1150,4683,1116,4744,1091,4810,1076,4880,1070,4953,1076,5026,1091,5096,1116,5161,1150,5222,1191,5277,1240,5326,1295,5368,1356,5401,1422,5426,1492,5442,1565,5447,1638,5442,1708,5426,1773,5401,1834,5368,1889,5326,1938,5277,1980,5222,2013,5161,2038,5096,2054,5026,2059,4953,2054,4880,2038,4810,2013,4744,1980,4683,1938,4628,1889,4580,1834,4538,1773,4504,1708,4479,1638,4464,1565,4458xe">
              <v:path arrowok="t"/>
              <v:fill on="t" focussize="0,0"/>
              <v:stroke on="f"/>
              <v:imagedata o:title=""/>
              <o:lock v:ext="edit"/>
            </v:shape>
            <v:shape id="_x0000_s1272" o:spid="_x0000_s1272" o:spt="75" type="#_x0000_t75" style="position:absolute;left:811;top:5347;height:1584;width:1584;" filled="f" stroked="f" coordsize="21600,21600">
              <v:path/>
              <v:fill on="f" focussize="0,0"/>
              <v:stroke on="f"/>
              <v:imagedata r:id="rId51" o:title=""/>
              <o:lock v:ext="edit" aspectratio="t"/>
            </v:shape>
            <v:shape id="_x0000_s1273" o:spid="_x0000_s1273" style="position:absolute;left:1108;top:5645;height:989;width:989;" fillcolor="#C0403E" filled="t" stroked="f" coordorigin="1108,5646" coordsize="989,989" path="m1603,5646l1530,5651,1460,5667,1394,5692,1333,5725,1278,5767,1229,5816,1188,5871,1154,5931,1129,5997,1114,6067,1108,6140,1114,6213,1129,6283,1154,6348,1188,6409,1229,6464,1278,6513,1333,6554,1394,6588,1460,6613,1530,6629,1603,6634,1676,6629,1746,6613,1811,6588,1872,6554,1927,6513,1976,6464,2018,6409,2051,6348,2076,6283,2092,6213,2097,6140,2092,6067,2076,5997,2051,5931,2018,5871,1976,5816,1927,5767,1872,5725,1811,5692,1746,5667,1676,5651,1603,5646xe">
              <v:path arrowok="t"/>
              <v:fill on="t" focussize="0,0"/>
              <v:stroke on="f"/>
              <v:imagedata o:title=""/>
              <o:lock v:ext="edit"/>
            </v:shape>
            <v:shape id="_x0000_s1274" o:spid="_x0000_s1274" o:spt="75" type="#_x0000_t75" style="position:absolute;left:1179;top:5703;height:768;width:768;" filled="f" stroked="f" coordsize="21600,21600">
              <v:path/>
              <v:fill on="f" focussize="0,0"/>
              <v:stroke on="f"/>
              <v:imagedata r:id="rId52" o:title=""/>
              <o:lock v:ext="edit" aspectratio="t"/>
            </v:shape>
            <v:shape id="_x0000_s1275" o:spid="_x0000_s1275" o:spt="75" type="#_x0000_t75" style="position:absolute;left:1319;top:4656;height:613;width:613;" filled="f" stroked="f" coordsize="21600,21600">
              <v:path/>
              <v:fill on="f" focussize="0,0"/>
              <v:stroke on="f"/>
              <v:imagedata r:id="rId53" o:title=""/>
              <o:lock v:ext="edit" aspectratio="t"/>
            </v:shape>
            <v:shape id="_x0000_s1276" o:spid="_x0000_s1276" o:spt="75" type="#_x0000_t75" style="position:absolute;left:13091;top:4;height:865;width:1154;" filled="f" stroked="f" coordsize="21600,21600">
              <v:path/>
              <v:fill on="f" focussize="0,0"/>
              <v:stroke on="f"/>
              <v:imagedata r:id="rId8" o:title=""/>
              <o:lock v:ext="edit" aspectratio="t"/>
            </v:shape>
          </v:group>
        </w:pict>
      </w:r>
    </w:p>
    <w:p>
      <w:pPr>
        <w:pStyle w:val="8"/>
        <w:rPr>
          <w:sz w:val="20"/>
        </w:rPr>
      </w:pPr>
    </w:p>
    <w:p>
      <w:pPr>
        <w:tabs>
          <w:tab w:val="left" w:pos="3045"/>
        </w:tabs>
        <w:spacing w:before="189"/>
        <w:ind w:left="2202" w:right="0" w:firstLine="0"/>
        <w:jc w:val="left"/>
        <w:rPr>
          <w:sz w:val="28"/>
        </w:rPr>
      </w:pPr>
      <w:r>
        <w:rPr>
          <w:b/>
          <w:color w:val="FFFFFF"/>
          <w:sz w:val="28"/>
        </w:rPr>
        <w:t>单</w:t>
      </w:r>
      <w:r>
        <w:rPr>
          <w:b/>
          <w:color w:val="FFFFFF"/>
          <w:sz w:val="28"/>
        </w:rPr>
        <w:tab/>
      </w:r>
      <w:r>
        <w:rPr>
          <w:b/>
          <w:color w:val="FFFFFF"/>
          <w:sz w:val="28"/>
        </w:rPr>
        <w:t>位：</w:t>
      </w:r>
      <w:r>
        <w:rPr>
          <w:color w:val="FFFFFF"/>
          <w:sz w:val="28"/>
        </w:rPr>
        <w:t>《中</w:t>
      </w:r>
      <w:r>
        <w:rPr>
          <w:color w:val="FFFFFF"/>
          <w:spacing w:val="-3"/>
          <w:sz w:val="28"/>
        </w:rPr>
        <w:t>国</w:t>
      </w:r>
      <w:r>
        <w:rPr>
          <w:color w:val="FFFFFF"/>
          <w:sz w:val="28"/>
        </w:rPr>
        <w:t>战略</w:t>
      </w:r>
      <w:r>
        <w:rPr>
          <w:color w:val="FFFFFF"/>
          <w:spacing w:val="-3"/>
          <w:sz w:val="28"/>
        </w:rPr>
        <w:t>新</w:t>
      </w:r>
      <w:r>
        <w:rPr>
          <w:color w:val="FFFFFF"/>
          <w:sz w:val="28"/>
        </w:rPr>
        <w:t>兴产</w:t>
      </w:r>
      <w:r>
        <w:rPr>
          <w:color w:val="FFFFFF"/>
          <w:spacing w:val="-3"/>
          <w:sz w:val="28"/>
        </w:rPr>
        <w:t>业</w:t>
      </w:r>
      <w:r>
        <w:rPr>
          <w:color w:val="FFFFFF"/>
          <w:sz w:val="28"/>
        </w:rPr>
        <w:t>》杂</w:t>
      </w:r>
      <w:r>
        <w:rPr>
          <w:color w:val="FFFFFF"/>
          <w:spacing w:val="-3"/>
          <w:sz w:val="28"/>
        </w:rPr>
        <w:t>志</w:t>
      </w:r>
      <w:r>
        <w:rPr>
          <w:color w:val="FFFFFF"/>
          <w:sz w:val="28"/>
        </w:rPr>
        <w:t>社</w:t>
      </w:r>
    </w:p>
    <w:p>
      <w:pPr>
        <w:pStyle w:val="8"/>
        <w:rPr>
          <w:sz w:val="20"/>
        </w:rPr>
      </w:pPr>
    </w:p>
    <w:p>
      <w:pPr>
        <w:pStyle w:val="8"/>
        <w:rPr>
          <w:sz w:val="20"/>
        </w:rPr>
      </w:pPr>
    </w:p>
    <w:p>
      <w:pPr>
        <w:pStyle w:val="8"/>
        <w:spacing w:before="2"/>
        <w:rPr>
          <w:sz w:val="16"/>
        </w:rPr>
      </w:pPr>
    </w:p>
    <w:p>
      <w:pPr>
        <w:spacing w:before="62"/>
        <w:ind w:left="2191" w:right="0" w:firstLine="0"/>
        <w:jc w:val="left"/>
        <w:rPr>
          <w:b/>
          <w:sz w:val="28"/>
        </w:rPr>
      </w:pPr>
      <w:r>
        <w:rPr>
          <w:b/>
          <w:color w:val="FFFFFF"/>
          <w:sz w:val="28"/>
        </w:rPr>
        <w:t>联 系 人：</w:t>
      </w:r>
    </w:p>
    <w:p>
      <w:pPr>
        <w:pStyle w:val="8"/>
        <w:rPr>
          <w:b/>
          <w:sz w:val="20"/>
        </w:rPr>
      </w:pPr>
    </w:p>
    <w:p>
      <w:pPr>
        <w:pStyle w:val="8"/>
        <w:rPr>
          <w:b/>
          <w:sz w:val="20"/>
        </w:rPr>
      </w:pPr>
    </w:p>
    <w:p>
      <w:pPr>
        <w:tabs>
          <w:tab w:val="left" w:pos="3218"/>
        </w:tabs>
        <w:spacing w:before="221"/>
        <w:ind w:left="2241" w:right="0" w:firstLine="0"/>
        <w:jc w:val="left"/>
        <w:rPr>
          <w:b/>
          <w:sz w:val="28"/>
        </w:rPr>
      </w:pPr>
      <w:bookmarkStart w:id="0" w:name="_GoBack"/>
      <w:bookmarkEnd w:id="0"/>
    </w:p>
    <w:p>
      <w:pPr>
        <w:pStyle w:val="8"/>
        <w:rPr>
          <w:b/>
          <w:sz w:val="20"/>
        </w:rPr>
      </w:pPr>
    </w:p>
    <w:p>
      <w:pPr>
        <w:pStyle w:val="8"/>
        <w:rPr>
          <w:b/>
          <w:sz w:val="20"/>
        </w:rPr>
      </w:pPr>
    </w:p>
    <w:p>
      <w:pPr>
        <w:pStyle w:val="8"/>
        <w:rPr>
          <w:b/>
          <w:sz w:val="15"/>
        </w:rPr>
      </w:pPr>
    </w:p>
    <w:p>
      <w:pPr>
        <w:pStyle w:val="5"/>
        <w:tabs>
          <w:tab w:val="left" w:pos="3179"/>
        </w:tabs>
        <w:spacing w:before="101" w:line="240" w:lineRule="auto"/>
        <w:ind w:left="2202"/>
      </w:pPr>
    </w:p>
    <w:p>
      <w:pPr>
        <w:pStyle w:val="8"/>
        <w:rPr>
          <w:rFonts w:ascii="Tahoma"/>
          <w:sz w:val="20"/>
        </w:rPr>
      </w:pPr>
    </w:p>
    <w:p>
      <w:pPr>
        <w:pStyle w:val="8"/>
        <w:rPr>
          <w:rFonts w:ascii="Tahoma"/>
          <w:sz w:val="20"/>
        </w:rPr>
      </w:pPr>
    </w:p>
    <w:p>
      <w:pPr>
        <w:pStyle w:val="8"/>
        <w:spacing w:before="3"/>
        <w:rPr>
          <w:rFonts w:ascii="Tahoma"/>
          <w:sz w:val="20"/>
        </w:rPr>
      </w:pPr>
    </w:p>
    <w:p>
      <w:pPr>
        <w:tabs>
          <w:tab w:val="left" w:pos="3290"/>
        </w:tabs>
        <w:spacing w:before="61"/>
        <w:ind w:right="0"/>
        <w:jc w:val="left"/>
        <w:rPr>
          <w:sz w:val="28"/>
        </w:rPr>
      </w:pPr>
    </w:p>
    <w:p>
      <w:pPr>
        <w:spacing w:after="0"/>
        <w:jc w:val="left"/>
        <w:rPr>
          <w:sz w:val="28"/>
        </w:rPr>
        <w:sectPr>
          <w:pgSz w:w="14400" w:h="8100" w:orient="landscape"/>
          <w:pgMar w:top="720" w:right="0" w:bottom="280" w:left="0" w:header="720" w:footer="720" w:gutter="0"/>
        </w:sectPr>
      </w:pPr>
    </w:p>
    <w:p>
      <w:pPr>
        <w:pStyle w:val="8"/>
        <w:ind w:left="13026"/>
        <w:rPr>
          <w:sz w:val="20"/>
        </w:rPr>
      </w:pPr>
      <w:r>
        <w:drawing>
          <wp:anchor distT="0" distB="0" distL="0" distR="0" simplePos="0" relativeHeight="250649600" behindDoc="1" locked="0" layoutInCell="1" allowOverlap="1">
            <wp:simplePos x="0" y="0"/>
            <wp:positionH relativeFrom="page">
              <wp:posOffset>1270</wp:posOffset>
            </wp:positionH>
            <wp:positionV relativeFrom="page">
              <wp:posOffset>0</wp:posOffset>
            </wp:positionV>
            <wp:extent cx="9141460" cy="5143500"/>
            <wp:effectExtent l="0" t="0" r="0" b="0"/>
            <wp:wrapNone/>
            <wp:docPr id="8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jpeg"/>
                    <pic:cNvPicPr>
                      <a:picLocks noChangeAspect="1"/>
                    </pic:cNvPicPr>
                  </pic:nvPicPr>
                  <pic:blipFill>
                    <a:blip r:embed="rId7" cstate="print"/>
                    <a:stretch>
                      <a:fillRect/>
                    </a:stretch>
                  </pic:blipFill>
                  <pic:spPr>
                    <a:xfrm>
                      <a:off x="0" y="0"/>
                      <a:ext cx="9141333" cy="5143499"/>
                    </a:xfrm>
                    <a:prstGeom prst="rect">
                      <a:avLst/>
                    </a:prstGeom>
                  </pic:spPr>
                </pic:pic>
              </a:graphicData>
            </a:graphic>
          </wp:anchor>
        </w:drawing>
      </w:r>
      <w:r>
        <w:drawing>
          <wp:anchor distT="0" distB="0" distL="0" distR="0" simplePos="0" relativeHeight="250650624" behindDoc="1" locked="0" layoutInCell="1" allowOverlap="1">
            <wp:simplePos x="0" y="0"/>
            <wp:positionH relativeFrom="page">
              <wp:posOffset>0</wp:posOffset>
            </wp:positionH>
            <wp:positionV relativeFrom="page">
              <wp:posOffset>0</wp:posOffset>
            </wp:positionV>
            <wp:extent cx="6520815" cy="5143500"/>
            <wp:effectExtent l="0" t="0" r="0" b="0"/>
            <wp:wrapNone/>
            <wp:docPr id="8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2.jpeg"/>
                    <pic:cNvPicPr>
                      <a:picLocks noChangeAspect="1"/>
                    </pic:cNvPicPr>
                  </pic:nvPicPr>
                  <pic:blipFill>
                    <a:blip r:embed="rId54" cstate="print"/>
                    <a:stretch>
                      <a:fillRect/>
                    </a:stretch>
                  </pic:blipFill>
                  <pic:spPr>
                    <a:xfrm>
                      <a:off x="0" y="0"/>
                      <a:ext cx="6520815" cy="5143498"/>
                    </a:xfrm>
                    <a:prstGeom prst="rect">
                      <a:avLst/>
                    </a:prstGeom>
                  </pic:spPr>
                </pic:pic>
              </a:graphicData>
            </a:graphic>
          </wp:anchor>
        </w:drawing>
      </w:r>
      <w:r>
        <w:pict>
          <v:rect id="_x0000_s1277" o:spid="_x0000_s1277" o:spt="1" style="position:absolute;left:0pt;margin-left:0pt;margin-top:0pt;height:405pt;width:720pt;mso-position-horizontal-relative:page;mso-position-vertical-relative:page;z-index:-252664832;mso-width-relative:page;mso-height-relative:page;" fillcolor="#CE0D17" filled="t" stroked="f" coordsize="21600,21600">
            <v:path/>
            <v:fill on="t" opacity="45232f" focussize="0,0"/>
            <v:stroke on="f"/>
            <v:imagedata o:title=""/>
            <o:lock v:ext="edit"/>
          </v:rect>
        </w:pict>
      </w:r>
      <w:r>
        <w:rPr>
          <w:sz w:val="20"/>
        </w:rPr>
        <w:drawing>
          <wp:inline distT="0" distB="0" distL="0" distR="0">
            <wp:extent cx="728345" cy="545465"/>
            <wp:effectExtent l="0" t="0" r="0" b="0"/>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png"/>
                    <pic:cNvPicPr>
                      <a:picLocks noChangeAspect="1"/>
                    </pic:cNvPicPr>
                  </pic:nvPicPr>
                  <pic:blipFill>
                    <a:blip r:embed="rId8" cstate="print"/>
                    <a:stretch>
                      <a:fillRect/>
                    </a:stretch>
                  </pic:blipFill>
                  <pic:spPr>
                    <a:xfrm>
                      <a:off x="0" y="0"/>
                      <a:ext cx="728524" cy="546068"/>
                    </a:xfrm>
                    <a:prstGeom prst="rect">
                      <a:avLst/>
                    </a:prstGeom>
                  </pic:spPr>
                </pic:pic>
              </a:graphicData>
            </a:graphic>
          </wp:inline>
        </w:drawing>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0"/>
        <w:rPr>
          <w:sz w:val="20"/>
        </w:rPr>
      </w:pPr>
    </w:p>
    <w:p>
      <w:pPr>
        <w:spacing w:before="50" w:line="338" w:lineRule="auto"/>
        <w:ind w:left="4534" w:right="3526" w:firstLine="0"/>
        <w:jc w:val="both"/>
        <w:rPr>
          <w:b/>
          <w:sz w:val="36"/>
        </w:rPr>
      </w:pPr>
      <w:r>
        <w:rPr>
          <w:b/>
          <w:color w:val="252525"/>
          <w:spacing w:val="61"/>
          <w:w w:val="95"/>
          <w:sz w:val="36"/>
        </w:rPr>
        <w:t>搭建权威战略性新兴产业创新平台汇聚顶尖战略性新兴产业权威师资培养百名战略性新兴产业领军人才</w:t>
      </w:r>
      <w:r>
        <w:rPr>
          <w:b/>
          <w:color w:val="252525"/>
          <w:spacing w:val="60"/>
          <w:sz w:val="36"/>
        </w:rPr>
        <w:t>扶植百家战略性新兴产业领军企业</w:t>
      </w:r>
      <w:r>
        <w:rPr>
          <w:b/>
          <w:color w:val="252525"/>
          <w:spacing w:val="61"/>
          <w:w w:val="95"/>
          <w:sz w:val="36"/>
        </w:rPr>
        <w:t>评选百位战略性新兴产业领域榜单成就百人战略性新兴产业领军梦想</w:t>
      </w:r>
    </w:p>
    <w:sectPr>
      <w:pgSz w:w="14400" w:h="8100" w:orient="landscape"/>
      <w:pgMar w:top="0" w:right="0" w:bottom="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5893" w:hanging="424"/>
        <w:jc w:val="left"/>
      </w:pPr>
      <w:rPr>
        <w:rFonts w:hint="default"/>
        <w:b/>
        <w:bCs/>
        <w:w w:val="100"/>
        <w:position w:val="-21"/>
        <w:lang w:val="en-US" w:eastAsia="en-US" w:bidi="en-US"/>
      </w:rPr>
    </w:lvl>
    <w:lvl w:ilvl="1" w:tentative="0">
      <w:start w:val="0"/>
      <w:numFmt w:val="bullet"/>
      <w:lvlText w:val="•"/>
      <w:lvlJc w:val="left"/>
      <w:pPr>
        <w:ind w:left="6750" w:hanging="424"/>
      </w:pPr>
      <w:rPr>
        <w:rFonts w:hint="default"/>
        <w:lang w:val="en-US" w:eastAsia="en-US" w:bidi="en-US"/>
      </w:rPr>
    </w:lvl>
    <w:lvl w:ilvl="2" w:tentative="0">
      <w:start w:val="0"/>
      <w:numFmt w:val="bullet"/>
      <w:lvlText w:val="•"/>
      <w:lvlJc w:val="left"/>
      <w:pPr>
        <w:ind w:left="7600" w:hanging="424"/>
      </w:pPr>
      <w:rPr>
        <w:rFonts w:hint="default"/>
        <w:lang w:val="en-US" w:eastAsia="en-US" w:bidi="en-US"/>
      </w:rPr>
    </w:lvl>
    <w:lvl w:ilvl="3" w:tentative="0">
      <w:start w:val="0"/>
      <w:numFmt w:val="bullet"/>
      <w:lvlText w:val="•"/>
      <w:lvlJc w:val="left"/>
      <w:pPr>
        <w:ind w:left="8450" w:hanging="424"/>
      </w:pPr>
      <w:rPr>
        <w:rFonts w:hint="default"/>
        <w:lang w:val="en-US" w:eastAsia="en-US" w:bidi="en-US"/>
      </w:rPr>
    </w:lvl>
    <w:lvl w:ilvl="4" w:tentative="0">
      <w:start w:val="0"/>
      <w:numFmt w:val="bullet"/>
      <w:lvlText w:val="•"/>
      <w:lvlJc w:val="left"/>
      <w:pPr>
        <w:ind w:left="9300" w:hanging="424"/>
      </w:pPr>
      <w:rPr>
        <w:rFonts w:hint="default"/>
        <w:lang w:val="en-US" w:eastAsia="en-US" w:bidi="en-US"/>
      </w:rPr>
    </w:lvl>
    <w:lvl w:ilvl="5" w:tentative="0">
      <w:start w:val="0"/>
      <w:numFmt w:val="bullet"/>
      <w:lvlText w:val="•"/>
      <w:lvlJc w:val="left"/>
      <w:pPr>
        <w:ind w:left="10150" w:hanging="424"/>
      </w:pPr>
      <w:rPr>
        <w:rFonts w:hint="default"/>
        <w:lang w:val="en-US" w:eastAsia="en-US" w:bidi="en-US"/>
      </w:rPr>
    </w:lvl>
    <w:lvl w:ilvl="6" w:tentative="0">
      <w:start w:val="0"/>
      <w:numFmt w:val="bullet"/>
      <w:lvlText w:val="•"/>
      <w:lvlJc w:val="left"/>
      <w:pPr>
        <w:ind w:left="11000" w:hanging="424"/>
      </w:pPr>
      <w:rPr>
        <w:rFonts w:hint="default"/>
        <w:lang w:val="en-US" w:eastAsia="en-US" w:bidi="en-US"/>
      </w:rPr>
    </w:lvl>
    <w:lvl w:ilvl="7" w:tentative="0">
      <w:start w:val="0"/>
      <w:numFmt w:val="bullet"/>
      <w:lvlText w:val="•"/>
      <w:lvlJc w:val="left"/>
      <w:pPr>
        <w:ind w:left="11850" w:hanging="424"/>
      </w:pPr>
      <w:rPr>
        <w:rFonts w:hint="default"/>
        <w:lang w:val="en-US" w:eastAsia="en-US" w:bidi="en-US"/>
      </w:rPr>
    </w:lvl>
    <w:lvl w:ilvl="8" w:tentative="0">
      <w:start w:val="0"/>
      <w:numFmt w:val="bullet"/>
      <w:lvlText w:val="•"/>
      <w:lvlJc w:val="left"/>
      <w:pPr>
        <w:ind w:left="12700" w:hanging="424"/>
      </w:pPr>
      <w:rPr>
        <w:rFonts w:hint="default"/>
        <w:lang w:val="en-US" w:eastAsia="en-US" w:bidi="en-US"/>
      </w:rPr>
    </w:lvl>
  </w:abstractNum>
  <w:abstractNum w:abstractNumId="1">
    <w:nsid w:val="BF205925"/>
    <w:multiLevelType w:val="multilevel"/>
    <w:tmpl w:val="BF205925"/>
    <w:lvl w:ilvl="0" w:tentative="0">
      <w:start w:val="3"/>
      <w:numFmt w:val="decimal"/>
      <w:lvlText w:val="%1"/>
      <w:lvlJc w:val="left"/>
      <w:pPr>
        <w:ind w:left="7956" w:hanging="355"/>
        <w:jc w:val="right"/>
      </w:pPr>
      <w:rPr>
        <w:rFonts w:hint="default" w:ascii="宋体" w:hAnsi="宋体" w:eastAsia="宋体" w:cs="宋体"/>
        <w:b/>
        <w:bCs/>
        <w:color w:val="C00000"/>
        <w:w w:val="99"/>
        <w:position w:val="-7"/>
        <w:sz w:val="56"/>
        <w:szCs w:val="56"/>
        <w:lang w:val="en-US" w:eastAsia="en-US" w:bidi="en-US"/>
      </w:rPr>
    </w:lvl>
    <w:lvl w:ilvl="1" w:tentative="0">
      <w:start w:val="0"/>
      <w:numFmt w:val="bullet"/>
      <w:lvlText w:val="•"/>
      <w:lvlJc w:val="left"/>
      <w:pPr>
        <w:ind w:left="8604" w:hanging="355"/>
      </w:pPr>
      <w:rPr>
        <w:rFonts w:hint="default"/>
        <w:lang w:val="en-US" w:eastAsia="en-US" w:bidi="en-US"/>
      </w:rPr>
    </w:lvl>
    <w:lvl w:ilvl="2" w:tentative="0">
      <w:start w:val="0"/>
      <w:numFmt w:val="bullet"/>
      <w:lvlText w:val="•"/>
      <w:lvlJc w:val="left"/>
      <w:pPr>
        <w:ind w:left="9248" w:hanging="355"/>
      </w:pPr>
      <w:rPr>
        <w:rFonts w:hint="default"/>
        <w:lang w:val="en-US" w:eastAsia="en-US" w:bidi="en-US"/>
      </w:rPr>
    </w:lvl>
    <w:lvl w:ilvl="3" w:tentative="0">
      <w:start w:val="0"/>
      <w:numFmt w:val="bullet"/>
      <w:lvlText w:val="•"/>
      <w:lvlJc w:val="left"/>
      <w:pPr>
        <w:ind w:left="9892" w:hanging="355"/>
      </w:pPr>
      <w:rPr>
        <w:rFonts w:hint="default"/>
        <w:lang w:val="en-US" w:eastAsia="en-US" w:bidi="en-US"/>
      </w:rPr>
    </w:lvl>
    <w:lvl w:ilvl="4" w:tentative="0">
      <w:start w:val="0"/>
      <w:numFmt w:val="bullet"/>
      <w:lvlText w:val="•"/>
      <w:lvlJc w:val="left"/>
      <w:pPr>
        <w:ind w:left="10536" w:hanging="355"/>
      </w:pPr>
      <w:rPr>
        <w:rFonts w:hint="default"/>
        <w:lang w:val="en-US" w:eastAsia="en-US" w:bidi="en-US"/>
      </w:rPr>
    </w:lvl>
    <w:lvl w:ilvl="5" w:tentative="0">
      <w:start w:val="0"/>
      <w:numFmt w:val="bullet"/>
      <w:lvlText w:val="•"/>
      <w:lvlJc w:val="left"/>
      <w:pPr>
        <w:ind w:left="11180" w:hanging="355"/>
      </w:pPr>
      <w:rPr>
        <w:rFonts w:hint="default"/>
        <w:lang w:val="en-US" w:eastAsia="en-US" w:bidi="en-US"/>
      </w:rPr>
    </w:lvl>
    <w:lvl w:ilvl="6" w:tentative="0">
      <w:start w:val="0"/>
      <w:numFmt w:val="bullet"/>
      <w:lvlText w:val="•"/>
      <w:lvlJc w:val="left"/>
      <w:pPr>
        <w:ind w:left="11824" w:hanging="355"/>
      </w:pPr>
      <w:rPr>
        <w:rFonts w:hint="default"/>
        <w:lang w:val="en-US" w:eastAsia="en-US" w:bidi="en-US"/>
      </w:rPr>
    </w:lvl>
    <w:lvl w:ilvl="7" w:tentative="0">
      <w:start w:val="0"/>
      <w:numFmt w:val="bullet"/>
      <w:lvlText w:val="•"/>
      <w:lvlJc w:val="left"/>
      <w:pPr>
        <w:ind w:left="12468" w:hanging="355"/>
      </w:pPr>
      <w:rPr>
        <w:rFonts w:hint="default"/>
        <w:lang w:val="en-US" w:eastAsia="en-US" w:bidi="en-US"/>
      </w:rPr>
    </w:lvl>
    <w:lvl w:ilvl="8" w:tentative="0">
      <w:start w:val="0"/>
      <w:numFmt w:val="bullet"/>
      <w:lvlText w:val="•"/>
      <w:lvlJc w:val="left"/>
      <w:pPr>
        <w:ind w:left="13112" w:hanging="355"/>
      </w:pPr>
      <w:rPr>
        <w:rFonts w:hint="default"/>
        <w:lang w:val="en-US" w:eastAsia="en-US" w:bidi="en-US"/>
      </w:rPr>
    </w:lvl>
  </w:abstractNum>
  <w:abstractNum w:abstractNumId="2">
    <w:nsid w:val="CF092B84"/>
    <w:multiLevelType w:val="multilevel"/>
    <w:tmpl w:val="CF092B84"/>
    <w:lvl w:ilvl="0" w:tentative="0">
      <w:start w:val="3"/>
      <w:numFmt w:val="decimalZero"/>
      <w:lvlText w:val="%1"/>
      <w:lvlJc w:val="left"/>
      <w:pPr>
        <w:ind w:left="2344" w:hanging="409"/>
        <w:jc w:val="left"/>
      </w:pPr>
      <w:rPr>
        <w:rFonts w:hint="default" w:ascii="宋体" w:hAnsi="宋体" w:eastAsia="宋体" w:cs="宋体"/>
        <w:color w:val="CE0D17"/>
        <w:spacing w:val="0"/>
        <w:w w:val="99"/>
        <w:position w:val="-3"/>
        <w:sz w:val="32"/>
        <w:szCs w:val="32"/>
        <w:lang w:val="en-US" w:eastAsia="en-US" w:bidi="en-US"/>
      </w:rPr>
    </w:lvl>
    <w:lvl w:ilvl="1" w:tentative="0">
      <w:start w:val="0"/>
      <w:numFmt w:val="bullet"/>
      <w:lvlText w:val="•"/>
      <w:lvlJc w:val="left"/>
      <w:pPr>
        <w:ind w:left="2653" w:hanging="409"/>
      </w:pPr>
      <w:rPr>
        <w:rFonts w:hint="default"/>
        <w:lang w:val="en-US" w:eastAsia="en-US" w:bidi="en-US"/>
      </w:rPr>
    </w:lvl>
    <w:lvl w:ilvl="2" w:tentative="0">
      <w:start w:val="0"/>
      <w:numFmt w:val="bullet"/>
      <w:lvlText w:val="•"/>
      <w:lvlJc w:val="left"/>
      <w:pPr>
        <w:ind w:left="2966" w:hanging="409"/>
      </w:pPr>
      <w:rPr>
        <w:rFonts w:hint="default"/>
        <w:lang w:val="en-US" w:eastAsia="en-US" w:bidi="en-US"/>
      </w:rPr>
    </w:lvl>
    <w:lvl w:ilvl="3" w:tentative="0">
      <w:start w:val="0"/>
      <w:numFmt w:val="bullet"/>
      <w:lvlText w:val="•"/>
      <w:lvlJc w:val="left"/>
      <w:pPr>
        <w:ind w:left="3280" w:hanging="409"/>
      </w:pPr>
      <w:rPr>
        <w:rFonts w:hint="default"/>
        <w:lang w:val="en-US" w:eastAsia="en-US" w:bidi="en-US"/>
      </w:rPr>
    </w:lvl>
    <w:lvl w:ilvl="4" w:tentative="0">
      <w:start w:val="0"/>
      <w:numFmt w:val="bullet"/>
      <w:lvlText w:val="•"/>
      <w:lvlJc w:val="left"/>
      <w:pPr>
        <w:ind w:left="3593" w:hanging="409"/>
      </w:pPr>
      <w:rPr>
        <w:rFonts w:hint="default"/>
        <w:lang w:val="en-US" w:eastAsia="en-US" w:bidi="en-US"/>
      </w:rPr>
    </w:lvl>
    <w:lvl w:ilvl="5" w:tentative="0">
      <w:start w:val="0"/>
      <w:numFmt w:val="bullet"/>
      <w:lvlText w:val="•"/>
      <w:lvlJc w:val="left"/>
      <w:pPr>
        <w:ind w:left="3907" w:hanging="409"/>
      </w:pPr>
      <w:rPr>
        <w:rFonts w:hint="default"/>
        <w:lang w:val="en-US" w:eastAsia="en-US" w:bidi="en-US"/>
      </w:rPr>
    </w:lvl>
    <w:lvl w:ilvl="6" w:tentative="0">
      <w:start w:val="0"/>
      <w:numFmt w:val="bullet"/>
      <w:lvlText w:val="•"/>
      <w:lvlJc w:val="left"/>
      <w:pPr>
        <w:ind w:left="4220" w:hanging="409"/>
      </w:pPr>
      <w:rPr>
        <w:rFonts w:hint="default"/>
        <w:lang w:val="en-US" w:eastAsia="en-US" w:bidi="en-US"/>
      </w:rPr>
    </w:lvl>
    <w:lvl w:ilvl="7" w:tentative="0">
      <w:start w:val="0"/>
      <w:numFmt w:val="bullet"/>
      <w:lvlText w:val="•"/>
      <w:lvlJc w:val="left"/>
      <w:pPr>
        <w:ind w:left="4533" w:hanging="409"/>
      </w:pPr>
      <w:rPr>
        <w:rFonts w:hint="default"/>
        <w:lang w:val="en-US" w:eastAsia="en-US" w:bidi="en-US"/>
      </w:rPr>
    </w:lvl>
    <w:lvl w:ilvl="8" w:tentative="0">
      <w:start w:val="0"/>
      <w:numFmt w:val="bullet"/>
      <w:lvlText w:val="•"/>
      <w:lvlJc w:val="left"/>
      <w:pPr>
        <w:ind w:left="4847" w:hanging="409"/>
      </w:pPr>
      <w:rPr>
        <w:rFonts w:hint="default"/>
        <w:lang w:val="en-US" w:eastAsia="en-US" w:bidi="en-US"/>
      </w:rPr>
    </w:lvl>
  </w:abstractNum>
  <w:abstractNum w:abstractNumId="3">
    <w:nsid w:val="0053208E"/>
    <w:multiLevelType w:val="multilevel"/>
    <w:tmpl w:val="0053208E"/>
    <w:lvl w:ilvl="0" w:tentative="0">
      <w:start w:val="0"/>
      <w:numFmt w:val="bullet"/>
      <w:lvlText w:val="•"/>
      <w:lvlJc w:val="left"/>
      <w:pPr>
        <w:ind w:left="4775" w:hanging="272"/>
      </w:pPr>
      <w:rPr>
        <w:rFonts w:hint="default" w:ascii="Tahoma" w:hAnsi="Tahoma" w:eastAsia="Tahoma" w:cs="Tahoma"/>
        <w:color w:val="C00000"/>
        <w:w w:val="100"/>
        <w:sz w:val="28"/>
        <w:szCs w:val="28"/>
        <w:lang w:val="en-US" w:eastAsia="en-US" w:bidi="en-US"/>
      </w:rPr>
    </w:lvl>
    <w:lvl w:ilvl="1" w:tentative="0">
      <w:start w:val="0"/>
      <w:numFmt w:val="bullet"/>
      <w:lvlText w:val="•"/>
      <w:lvlJc w:val="left"/>
      <w:pPr>
        <w:ind w:left="5742" w:hanging="272"/>
      </w:pPr>
      <w:rPr>
        <w:rFonts w:hint="default"/>
        <w:lang w:val="en-US" w:eastAsia="en-US" w:bidi="en-US"/>
      </w:rPr>
    </w:lvl>
    <w:lvl w:ilvl="2" w:tentative="0">
      <w:start w:val="0"/>
      <w:numFmt w:val="bullet"/>
      <w:lvlText w:val="•"/>
      <w:lvlJc w:val="left"/>
      <w:pPr>
        <w:ind w:left="6704" w:hanging="272"/>
      </w:pPr>
      <w:rPr>
        <w:rFonts w:hint="default"/>
        <w:lang w:val="en-US" w:eastAsia="en-US" w:bidi="en-US"/>
      </w:rPr>
    </w:lvl>
    <w:lvl w:ilvl="3" w:tentative="0">
      <w:start w:val="0"/>
      <w:numFmt w:val="bullet"/>
      <w:lvlText w:val="•"/>
      <w:lvlJc w:val="left"/>
      <w:pPr>
        <w:ind w:left="7666" w:hanging="272"/>
      </w:pPr>
      <w:rPr>
        <w:rFonts w:hint="default"/>
        <w:lang w:val="en-US" w:eastAsia="en-US" w:bidi="en-US"/>
      </w:rPr>
    </w:lvl>
    <w:lvl w:ilvl="4" w:tentative="0">
      <w:start w:val="0"/>
      <w:numFmt w:val="bullet"/>
      <w:lvlText w:val="•"/>
      <w:lvlJc w:val="left"/>
      <w:pPr>
        <w:ind w:left="8628" w:hanging="272"/>
      </w:pPr>
      <w:rPr>
        <w:rFonts w:hint="default"/>
        <w:lang w:val="en-US" w:eastAsia="en-US" w:bidi="en-US"/>
      </w:rPr>
    </w:lvl>
    <w:lvl w:ilvl="5" w:tentative="0">
      <w:start w:val="0"/>
      <w:numFmt w:val="bullet"/>
      <w:lvlText w:val="•"/>
      <w:lvlJc w:val="left"/>
      <w:pPr>
        <w:ind w:left="9590" w:hanging="272"/>
      </w:pPr>
      <w:rPr>
        <w:rFonts w:hint="default"/>
        <w:lang w:val="en-US" w:eastAsia="en-US" w:bidi="en-US"/>
      </w:rPr>
    </w:lvl>
    <w:lvl w:ilvl="6" w:tentative="0">
      <w:start w:val="0"/>
      <w:numFmt w:val="bullet"/>
      <w:lvlText w:val="•"/>
      <w:lvlJc w:val="left"/>
      <w:pPr>
        <w:ind w:left="10552" w:hanging="272"/>
      </w:pPr>
      <w:rPr>
        <w:rFonts w:hint="default"/>
        <w:lang w:val="en-US" w:eastAsia="en-US" w:bidi="en-US"/>
      </w:rPr>
    </w:lvl>
    <w:lvl w:ilvl="7" w:tentative="0">
      <w:start w:val="0"/>
      <w:numFmt w:val="bullet"/>
      <w:lvlText w:val="•"/>
      <w:lvlJc w:val="left"/>
      <w:pPr>
        <w:ind w:left="11514" w:hanging="272"/>
      </w:pPr>
      <w:rPr>
        <w:rFonts w:hint="default"/>
        <w:lang w:val="en-US" w:eastAsia="en-US" w:bidi="en-US"/>
      </w:rPr>
    </w:lvl>
    <w:lvl w:ilvl="8" w:tentative="0">
      <w:start w:val="0"/>
      <w:numFmt w:val="bullet"/>
      <w:lvlText w:val="•"/>
      <w:lvlJc w:val="left"/>
      <w:pPr>
        <w:ind w:left="12476" w:hanging="272"/>
      </w:pPr>
      <w:rPr>
        <w:rFonts w:hint="default"/>
        <w:lang w:val="en-US" w:eastAsia="en-US" w:bidi="en-US"/>
      </w:rPr>
    </w:lvl>
  </w:abstractNum>
  <w:abstractNum w:abstractNumId="4">
    <w:nsid w:val="59ADCABA"/>
    <w:multiLevelType w:val="multilevel"/>
    <w:tmpl w:val="59ADCABA"/>
    <w:lvl w:ilvl="0" w:tentative="0">
      <w:start w:val="10"/>
      <w:numFmt w:val="decimal"/>
      <w:lvlText w:val="%1"/>
      <w:lvlJc w:val="left"/>
      <w:pPr>
        <w:ind w:left="1040" w:hanging="472"/>
        <w:jc w:val="left"/>
      </w:pPr>
      <w:rPr>
        <w:rFonts w:hint="default" w:ascii="宋体" w:hAnsi="宋体" w:eastAsia="宋体" w:cs="宋体"/>
        <w:color w:val="CE0D17"/>
        <w:spacing w:val="0"/>
        <w:w w:val="99"/>
        <w:position w:val="-2"/>
        <w:sz w:val="32"/>
        <w:szCs w:val="32"/>
        <w:lang w:val="en-US" w:eastAsia="en-US" w:bidi="en-US"/>
      </w:rPr>
    </w:lvl>
    <w:lvl w:ilvl="1" w:tentative="0">
      <w:start w:val="1"/>
      <w:numFmt w:val="decimal"/>
      <w:lvlText w:val="%2"/>
      <w:lvlJc w:val="left"/>
      <w:pPr>
        <w:ind w:left="2378" w:hanging="218"/>
        <w:jc w:val="right"/>
      </w:pPr>
      <w:rPr>
        <w:rFonts w:hint="default" w:ascii="宋体" w:hAnsi="宋体" w:eastAsia="宋体" w:cs="宋体"/>
        <w:b/>
        <w:bCs/>
        <w:color w:val="CE0D17"/>
        <w:w w:val="98"/>
        <w:position w:val="-4"/>
        <w:sz w:val="32"/>
        <w:szCs w:val="32"/>
        <w:lang w:val="en-US" w:eastAsia="en-US" w:bidi="en-US"/>
      </w:rPr>
    </w:lvl>
    <w:lvl w:ilvl="2" w:tentative="0">
      <w:start w:val="0"/>
      <w:numFmt w:val="bullet"/>
      <w:lvlText w:val="•"/>
      <w:lvlJc w:val="left"/>
      <w:pPr>
        <w:ind w:left="2065" w:hanging="218"/>
      </w:pPr>
      <w:rPr>
        <w:rFonts w:hint="default"/>
        <w:lang w:val="en-US" w:eastAsia="en-US" w:bidi="en-US"/>
      </w:rPr>
    </w:lvl>
    <w:lvl w:ilvl="3" w:tentative="0">
      <w:start w:val="0"/>
      <w:numFmt w:val="bullet"/>
      <w:lvlText w:val="•"/>
      <w:lvlJc w:val="left"/>
      <w:pPr>
        <w:ind w:left="1750" w:hanging="218"/>
      </w:pPr>
      <w:rPr>
        <w:rFonts w:hint="default"/>
        <w:lang w:val="en-US" w:eastAsia="en-US" w:bidi="en-US"/>
      </w:rPr>
    </w:lvl>
    <w:lvl w:ilvl="4" w:tentative="0">
      <w:start w:val="0"/>
      <w:numFmt w:val="bullet"/>
      <w:lvlText w:val="•"/>
      <w:lvlJc w:val="left"/>
      <w:pPr>
        <w:ind w:left="1435" w:hanging="218"/>
      </w:pPr>
      <w:rPr>
        <w:rFonts w:hint="default"/>
        <w:lang w:val="en-US" w:eastAsia="en-US" w:bidi="en-US"/>
      </w:rPr>
    </w:lvl>
    <w:lvl w:ilvl="5" w:tentative="0">
      <w:start w:val="0"/>
      <w:numFmt w:val="bullet"/>
      <w:lvlText w:val="•"/>
      <w:lvlJc w:val="left"/>
      <w:pPr>
        <w:ind w:left="1121" w:hanging="218"/>
      </w:pPr>
      <w:rPr>
        <w:rFonts w:hint="default"/>
        <w:lang w:val="en-US" w:eastAsia="en-US" w:bidi="en-US"/>
      </w:rPr>
    </w:lvl>
    <w:lvl w:ilvl="6" w:tentative="0">
      <w:start w:val="0"/>
      <w:numFmt w:val="bullet"/>
      <w:lvlText w:val="•"/>
      <w:lvlJc w:val="left"/>
      <w:pPr>
        <w:ind w:left="806" w:hanging="218"/>
      </w:pPr>
      <w:rPr>
        <w:rFonts w:hint="default"/>
        <w:lang w:val="en-US" w:eastAsia="en-US" w:bidi="en-US"/>
      </w:rPr>
    </w:lvl>
    <w:lvl w:ilvl="7" w:tentative="0">
      <w:start w:val="0"/>
      <w:numFmt w:val="bullet"/>
      <w:lvlText w:val="•"/>
      <w:lvlJc w:val="left"/>
      <w:pPr>
        <w:ind w:left="491" w:hanging="218"/>
      </w:pPr>
      <w:rPr>
        <w:rFonts w:hint="default"/>
        <w:lang w:val="en-US" w:eastAsia="en-US" w:bidi="en-US"/>
      </w:rPr>
    </w:lvl>
    <w:lvl w:ilvl="8" w:tentative="0">
      <w:start w:val="0"/>
      <w:numFmt w:val="bullet"/>
      <w:lvlText w:val="•"/>
      <w:lvlJc w:val="left"/>
      <w:pPr>
        <w:ind w:left="176" w:hanging="218"/>
      </w:pPr>
      <w:rPr>
        <w:rFonts w:hint="default"/>
        <w:lang w:val="en-US" w:eastAsia="en-US" w:bidi="en-US"/>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7D4B51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ind w:left="488"/>
      <w:jc w:val="center"/>
      <w:outlineLvl w:val="1"/>
    </w:pPr>
    <w:rPr>
      <w:rFonts w:ascii="宋体" w:hAnsi="宋体" w:eastAsia="宋体" w:cs="宋体"/>
      <w:b/>
      <w:bCs/>
      <w:sz w:val="68"/>
      <w:szCs w:val="68"/>
      <w:lang w:val="en-US" w:eastAsia="en-US" w:bidi="en-US"/>
    </w:rPr>
  </w:style>
  <w:style w:type="paragraph" w:styleId="3">
    <w:name w:val="heading 2"/>
    <w:basedOn w:val="1"/>
    <w:next w:val="1"/>
    <w:qFormat/>
    <w:uiPriority w:val="1"/>
    <w:pPr>
      <w:spacing w:before="45" w:line="488" w:lineRule="exact"/>
      <w:ind w:left="755"/>
      <w:outlineLvl w:val="2"/>
    </w:pPr>
    <w:rPr>
      <w:rFonts w:ascii="宋体" w:hAnsi="宋体" w:eastAsia="宋体" w:cs="宋体"/>
      <w:sz w:val="40"/>
      <w:szCs w:val="40"/>
      <w:lang w:val="en-US" w:eastAsia="en-US" w:bidi="en-US"/>
    </w:rPr>
  </w:style>
  <w:style w:type="paragraph" w:styleId="4">
    <w:name w:val="heading 3"/>
    <w:basedOn w:val="1"/>
    <w:next w:val="1"/>
    <w:qFormat/>
    <w:uiPriority w:val="1"/>
    <w:pPr>
      <w:spacing w:before="48"/>
      <w:ind w:left="118"/>
      <w:outlineLvl w:val="3"/>
    </w:pPr>
    <w:rPr>
      <w:rFonts w:ascii="宋体" w:hAnsi="宋体" w:eastAsia="宋体" w:cs="宋体"/>
      <w:b/>
      <w:bCs/>
      <w:sz w:val="30"/>
      <w:szCs w:val="30"/>
      <w:lang w:val="en-US" w:eastAsia="en-US" w:bidi="en-US"/>
    </w:rPr>
  </w:style>
  <w:style w:type="paragraph" w:styleId="5">
    <w:name w:val="heading 4"/>
    <w:basedOn w:val="1"/>
    <w:next w:val="1"/>
    <w:qFormat/>
    <w:uiPriority w:val="1"/>
    <w:pPr>
      <w:spacing w:line="347" w:lineRule="exact"/>
      <w:ind w:left="1510"/>
      <w:outlineLvl w:val="4"/>
    </w:pPr>
    <w:rPr>
      <w:rFonts w:ascii="Tahoma" w:hAnsi="Tahoma" w:eastAsia="Tahoma" w:cs="Tahoma"/>
      <w:sz w:val="28"/>
      <w:szCs w:val="28"/>
      <w:lang w:val="en-US" w:eastAsia="en-US" w:bidi="en-US"/>
    </w:rPr>
  </w:style>
  <w:style w:type="paragraph" w:styleId="6">
    <w:name w:val="heading 5"/>
    <w:basedOn w:val="1"/>
    <w:next w:val="1"/>
    <w:qFormat/>
    <w:uiPriority w:val="1"/>
    <w:pPr>
      <w:outlineLvl w:val="5"/>
    </w:pPr>
    <w:rPr>
      <w:rFonts w:ascii="宋体" w:hAnsi="宋体" w:eastAsia="宋体" w:cs="宋体"/>
      <w:b/>
      <w:bCs/>
      <w:sz w:val="24"/>
      <w:szCs w:val="24"/>
      <w:lang w:val="en-US" w:eastAsia="en-US" w:bidi="en-US"/>
    </w:rPr>
  </w:style>
  <w:style w:type="paragraph" w:styleId="7">
    <w:name w:val="heading 6"/>
    <w:basedOn w:val="1"/>
    <w:next w:val="1"/>
    <w:qFormat/>
    <w:uiPriority w:val="1"/>
    <w:pPr>
      <w:ind w:left="2378" w:hanging="5953"/>
      <w:outlineLvl w:val="6"/>
    </w:pPr>
    <w:rPr>
      <w:rFonts w:ascii="宋体" w:hAnsi="宋体" w:eastAsia="宋体" w:cs="宋体"/>
      <w:b/>
      <w:bCs/>
      <w:sz w:val="22"/>
      <w:szCs w:val="22"/>
      <w:lang w:val="en-US" w:eastAsia="en-US" w:bidi="en-US"/>
    </w:rPr>
  </w:style>
  <w:style w:type="character" w:default="1" w:styleId="10">
    <w:name w:val="Default Paragraph Font"/>
    <w:semiHidden/>
    <w:unhideWhenUsed/>
    <w:uiPriority w:val="1"/>
  </w:style>
  <w:style w:type="table" w:default="1" w:styleId="9">
    <w:name w:val="Normal Table"/>
    <w:semiHidden/>
    <w:uiPriority w:val="0"/>
    <w:tblPr>
      <w:tblLayout w:type="fixed"/>
      <w:tblCellMar>
        <w:top w:w="0" w:type="dxa"/>
        <w:left w:w="108" w:type="dxa"/>
        <w:bottom w:w="0" w:type="dxa"/>
        <w:right w:w="108" w:type="dxa"/>
      </w:tblCellMar>
    </w:tblPr>
  </w:style>
  <w:style w:type="paragraph" w:styleId="8">
    <w:name w:val="Body Text"/>
    <w:basedOn w:val="1"/>
    <w:qFormat/>
    <w:uiPriority w:val="1"/>
    <w:rPr>
      <w:rFonts w:ascii="宋体" w:hAnsi="宋体" w:eastAsia="宋体" w:cs="宋体"/>
      <w:sz w:val="18"/>
      <w:szCs w:val="18"/>
      <w:lang w:val="en-US" w:eastAsia="en-US" w:bidi="en-US"/>
    </w:rPr>
  </w:style>
  <w:style w:type="table" w:customStyle="1" w:styleId="11">
    <w:name w:val="Table Normal"/>
    <w:semiHidden/>
    <w:unhideWhenUsed/>
    <w:qFormat/>
    <w:uiPriority w:val="2"/>
    <w:tblPr>
      <w:tblLayout w:type="fixed"/>
      <w:tblCellMar>
        <w:top w:w="0" w:type="dxa"/>
        <w:left w:w="0" w:type="dxa"/>
        <w:bottom w:w="0" w:type="dxa"/>
        <w:right w:w="0" w:type="dxa"/>
      </w:tblCellMar>
    </w:tblPr>
  </w:style>
  <w:style w:type="paragraph" w:styleId="12">
    <w:name w:val="List Paragraph"/>
    <w:basedOn w:val="1"/>
    <w:qFormat/>
    <w:uiPriority w:val="1"/>
    <w:pPr>
      <w:ind w:left="2344" w:hanging="2345"/>
    </w:pPr>
    <w:rPr>
      <w:rFonts w:ascii="宋体" w:hAnsi="宋体" w:eastAsia="宋体" w:cs="宋体"/>
      <w:lang w:val="en-US" w:eastAsia="en-US" w:bidi="en-US"/>
    </w:rPr>
  </w:style>
  <w:style w:type="paragraph" w:customStyle="1" w:styleId="13">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1.jpe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32"/>
    <customShpInfo spid="_x0000_s1029"/>
    <customShpInfo spid="_x0000_s1034"/>
    <customShpInfo spid="_x0000_s1035"/>
    <customShpInfo spid="_x0000_s1036"/>
    <customShpInfo spid="_x0000_s1037"/>
    <customShpInfo spid="_x0000_s1033"/>
    <customShpInfo spid="_x0000_s1039"/>
    <customShpInfo spid="_x0000_s1040"/>
    <customShpInfo spid="_x0000_s1041"/>
    <customShpInfo spid="_x0000_s1042"/>
    <customShpInfo spid="_x0000_s1043"/>
    <customShpInfo spid="_x0000_s1044"/>
    <customShpInfo spid="_x0000_s1038"/>
    <customShpInfo spid="_x0000_s1046"/>
    <customShpInfo spid="_x0000_s1047"/>
    <customShpInfo spid="_x0000_s1048"/>
    <customShpInfo spid="_x0000_s1045"/>
    <customShpInfo spid="_x0000_s1050"/>
    <customShpInfo spid="_x0000_s1051"/>
    <customShpInfo spid="_x0000_s1052"/>
    <customShpInfo spid="_x0000_s1049"/>
    <customShpInfo spid="_x0000_s1053"/>
    <customShpInfo spid="_x0000_s1054"/>
    <customShpInfo spid="_x0000_s1056"/>
    <customShpInfo spid="_x0000_s1057"/>
    <customShpInfo spid="_x0000_s1058"/>
    <customShpInfo spid="_x0000_s1055"/>
    <customShpInfo spid="_x0000_s1060"/>
    <customShpInfo spid="_x0000_s1061"/>
    <customShpInfo spid="_x0000_s1062"/>
    <customShpInfo spid="_x0000_s1063"/>
    <customShpInfo spid="_x0000_s1064"/>
    <customShpInfo spid="_x0000_s1065"/>
    <customShpInfo spid="_x0000_s1066"/>
    <customShpInfo spid="_x0000_s1067"/>
    <customShpInfo spid="_x0000_s1059"/>
    <customShpInfo spid="_x0000_s1069"/>
    <customShpInfo spid="_x0000_s1070"/>
    <customShpInfo spid="_x0000_s1071"/>
    <customShpInfo spid="_x0000_s1068"/>
    <customShpInfo spid="_x0000_s1072"/>
    <customShpInfo spid="_x0000_s1074"/>
    <customShpInfo spid="_x0000_s1075"/>
    <customShpInfo spid="_x0000_s1076"/>
    <customShpInfo spid="_x0000_s1077"/>
    <customShpInfo spid="_x0000_s1078"/>
    <customShpInfo spid="_x0000_s1079"/>
    <customShpInfo spid="_x0000_s1080"/>
    <customShpInfo spid="_x0000_s1073"/>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81"/>
    <customShpInfo spid="_x0000_s1095"/>
    <customShpInfo spid="_x0000_s1096"/>
    <customShpInfo spid="_x0000_s1097"/>
    <customShpInfo spid="_x0000_s1098"/>
    <customShpInfo spid="_x0000_s1100"/>
    <customShpInfo spid="_x0000_s1101"/>
    <customShpInfo spid="_x0000_s1102"/>
    <customShpInfo spid="_x0000_s1099"/>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03"/>
    <customShpInfo spid="_x0000_s1123"/>
    <customShpInfo spid="_x0000_s1122"/>
    <customShpInfo spid="_x0000_s1125"/>
    <customShpInfo spid="_x0000_s1124"/>
    <customShpInfo spid="_x0000_s1126"/>
    <customShpInfo spid="_x0000_s1128"/>
    <customShpInfo spid="_x0000_s1127"/>
    <customShpInfo spid="_x0000_s1130"/>
    <customShpInfo spid="_x0000_s1129"/>
    <customShpInfo spid="_x0000_s1132"/>
    <customShpInfo spid="_x0000_s1131"/>
    <customShpInfo spid="_x0000_s1134"/>
    <customShpInfo spid="_x0000_s1133"/>
    <customShpInfo spid="_x0000_s1136"/>
    <customShpInfo spid="_x0000_s1135"/>
    <customShpInfo spid="_x0000_s1138"/>
    <customShpInfo spid="_x0000_s1137"/>
    <customShpInfo spid="_x0000_s1140"/>
    <customShpInfo spid="_x0000_s1139"/>
    <customShpInfo spid="_x0000_s1141"/>
    <customShpInfo spid="_x0000_s1143"/>
    <customShpInfo spid="_x0000_s1142"/>
    <customShpInfo spid="_x0000_s1145"/>
    <customShpInfo spid="_x0000_s1144"/>
    <customShpInfo spid="_x0000_s1147"/>
    <customShpInfo spid="_x0000_s1146"/>
    <customShpInfo spid="_x0000_s1148"/>
    <customShpInfo spid="_x0000_s1149"/>
    <customShpInfo spid="_x0000_s1151"/>
    <customShpInfo spid="_x0000_s1150"/>
    <customShpInfo spid="_x0000_s1153"/>
    <customShpInfo spid="_x0000_s1152"/>
    <customShpInfo spid="_x0000_s1155"/>
    <customShpInfo spid="_x0000_s1154"/>
    <customShpInfo spid="_x0000_s1157"/>
    <customShpInfo spid="_x0000_s1156"/>
    <customShpInfo spid="_x0000_s1159"/>
    <customShpInfo spid="_x0000_s1158"/>
    <customShpInfo spid="_x0000_s1160"/>
    <customShpInfo spid="_x0000_s1162"/>
    <customShpInfo spid="_x0000_s1161"/>
    <customShpInfo spid="_x0000_s1164"/>
    <customShpInfo spid="_x0000_s1163"/>
    <customShpInfo spid="_x0000_s1166"/>
    <customShpInfo spid="_x0000_s1165"/>
    <customShpInfo spid="_x0000_s1168"/>
    <customShpInfo spid="_x0000_s1167"/>
    <customShpInfo spid="_x0000_s1169"/>
    <customShpInfo spid="_x0000_s1170"/>
    <customShpInfo spid="_x0000_s1172"/>
    <customShpInfo spid="_x0000_s1171"/>
    <customShpInfo spid="_x0000_s1174"/>
    <customShpInfo spid="_x0000_s1173"/>
    <customShpInfo spid="_x0000_s1176"/>
    <customShpInfo spid="_x0000_s1175"/>
    <customShpInfo spid="_x0000_s1178"/>
    <customShpInfo spid="_x0000_s1177"/>
    <customShpInfo spid="_x0000_s1180"/>
    <customShpInfo spid="_x0000_s1181"/>
    <customShpInfo spid="_x0000_s1179"/>
    <customShpInfo spid="_x0000_s1183"/>
    <customShpInfo spid="_x0000_s1182"/>
    <customShpInfo spid="_x0000_s1185"/>
    <customShpInfo spid="_x0000_s1184"/>
    <customShpInfo spid="_x0000_s1187"/>
    <customShpInfo spid="_x0000_s1186"/>
    <customShpInfo spid="_x0000_s1188"/>
    <customShpInfo spid="_x0000_s1189"/>
    <customShpInfo spid="_x0000_s1191"/>
    <customShpInfo spid="_x0000_s1190"/>
    <customShpInfo spid="_x0000_s1193"/>
    <customShpInfo spid="_x0000_s1192"/>
    <customShpInfo spid="_x0000_s1195"/>
    <customShpInfo spid="_x0000_s1194"/>
    <customShpInfo spid="_x0000_s1196"/>
    <customShpInfo spid="_x0000_s1198"/>
    <customShpInfo spid="_x0000_s1197"/>
    <customShpInfo spid="_x0000_s1199"/>
    <customShpInfo spid="_x0000_s1201"/>
    <customShpInfo spid="_x0000_s1200"/>
    <customShpInfo spid="_x0000_s1203"/>
    <customShpInfo spid="_x0000_s1202"/>
    <customShpInfo spid="_x0000_s1204"/>
    <customShpInfo spid="_x0000_s1205"/>
    <customShpInfo spid="_x0000_s1207"/>
    <customShpInfo spid="_x0000_s1206"/>
    <customShpInfo spid="_x0000_s1209"/>
    <customShpInfo spid="_x0000_s1208"/>
    <customShpInfo spid="_x0000_s1211"/>
    <customShpInfo spid="_x0000_s1210"/>
    <customShpInfo spid="_x0000_s1213"/>
    <customShpInfo spid="_x0000_s1212"/>
    <customShpInfo spid="_x0000_s1215"/>
    <customShpInfo spid="_x0000_s1216"/>
    <customShpInfo spid="_x0000_s1214"/>
    <customShpInfo spid="_x0000_s1218"/>
    <customShpInfo spid="_x0000_s1219"/>
    <customShpInfo spid="_x0000_s1217"/>
    <customShpInfo spid="_x0000_s1221"/>
    <customShpInfo spid="_x0000_s1222"/>
    <customShpInfo spid="_x0000_s1223"/>
    <customShpInfo spid="_x0000_s1224"/>
    <customShpInfo spid="_x0000_s1225"/>
    <customShpInfo spid="_x0000_s1220"/>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26"/>
    <customShpInfo spid="_x0000_s1237"/>
    <customShpInfo spid="_x0000_s1239"/>
    <customShpInfo spid="_x0000_s1240"/>
    <customShpInfo spid="_x0000_s1238"/>
    <customShpInfo spid="_x0000_s1242"/>
    <customShpInfo spid="_x0000_s1243"/>
    <customShpInfo spid="_x0000_s1244"/>
    <customShpInfo spid="_x0000_s1241"/>
    <customShpInfo spid="_x0000_s1246"/>
    <customShpInfo spid="_x0000_s1247"/>
    <customShpInfo spid="_x0000_s1245"/>
    <customShpInfo spid="_x0000_s1249"/>
    <customShpInfo spid="_x0000_s1250"/>
    <customShpInfo spid="_x0000_s1248"/>
    <customShpInfo spid="_x0000_s1252"/>
    <customShpInfo spid="_x0000_s1253"/>
    <customShpInfo spid="_x0000_s1254"/>
    <customShpInfo spid="_x0000_s1255"/>
    <customShpInfo spid="_x0000_s1256"/>
    <customShpInfo spid="_x0000_s1251"/>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57"/>
    <customShpInfo spid="_x0000_s12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2019-09-10T12:55:00Z</dcterms:created>
  <dc:creator>fpt</dc:creator>
  <cp:lastModifiedBy>风之漂</cp:lastModifiedBy>
  <dcterms:modified xsi:type="dcterms:W3CDTF">2019-09-10T12:57:26Z</dcterms:modified>
  <dc:title>PowerPoint Presentation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LastSaved">
    <vt:filetime>2019-09-10T00:00:00Z</vt:filetime>
  </property>
  <property fmtid="{D5CDD505-2E9C-101B-9397-08002B2CF9AE}" pid="4" name="KSOProductBuildVer">
    <vt:lpwstr>2052-11.1.0.8976</vt:lpwstr>
  </property>
</Properties>
</file>